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C75" w:rsidRDefault="00257A1D">
      <w:pPr>
        <w:pStyle w:val="a3"/>
        <w:ind w:left="0" w:firstLine="0"/>
        <w:jc w:val="center"/>
        <w:rPr>
          <w:rFonts w:ascii="Calibri"/>
          <w:sz w:val="24"/>
          <w:szCs w:val="24"/>
        </w:rPr>
      </w:pPr>
      <w:r>
        <w:rPr>
          <w:rFonts w:ascii="Calibri"/>
          <w:noProof/>
          <w:sz w:val="24"/>
          <w:szCs w:val="24"/>
          <w:lang w:eastAsia="ru-RU"/>
        </w:rPr>
        <w:drawing>
          <wp:inline distT="0" distB="0" distL="0" distR="0">
            <wp:extent cx="6470650" cy="8897936"/>
            <wp:effectExtent l="0" t="0" r="6350" b="0"/>
            <wp:docPr id="26" name="Рисунок 26" descr="C:\Users\Фарида\Pictures\2024-06-1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Pictures\2024-06-17\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0" cy="8897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11C75" w:rsidRDefault="00F11C75">
      <w:pPr>
        <w:pStyle w:val="a3"/>
        <w:ind w:left="0" w:firstLine="0"/>
        <w:jc w:val="center"/>
        <w:rPr>
          <w:rFonts w:ascii="Calibri"/>
          <w:sz w:val="24"/>
          <w:szCs w:val="24"/>
        </w:rPr>
      </w:pPr>
    </w:p>
    <w:p w:rsidR="00473F5D" w:rsidRDefault="00473F5D" w:rsidP="00473F5D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:rsidR="00473F5D" w:rsidRDefault="00473F5D" w:rsidP="00473F5D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:rsidR="00F11C75" w:rsidRPr="00473F5D" w:rsidRDefault="002B4EC3" w:rsidP="00473F5D">
      <w:pPr>
        <w:spacing w:line="408" w:lineRule="auto"/>
        <w:ind w:left="120"/>
        <w:jc w:val="center"/>
      </w:pPr>
      <w:r>
        <w:rPr>
          <w:rFonts w:ascii="MS Gothic"/>
          <w:sz w:val="24"/>
          <w:szCs w:val="24"/>
        </w:rPr>
        <w:lastRenderedPageBreak/>
        <w:t xml:space="preserve"> </w:t>
      </w:r>
      <w:r>
        <w:rPr>
          <w:rFonts w:ascii="MS Gothic"/>
          <w:sz w:val="32"/>
          <w:szCs w:val="32"/>
        </w:rPr>
        <w:t xml:space="preserve"> </w:t>
      </w:r>
    </w:p>
    <w:p w:rsidR="00F11C75" w:rsidRDefault="00F11C75">
      <w:pPr>
        <w:pStyle w:val="2"/>
        <w:spacing w:before="72"/>
        <w:jc w:val="left"/>
      </w:pPr>
    </w:p>
    <w:p w:rsidR="00F11C75" w:rsidRDefault="00801D6D">
      <w:pPr>
        <w:pStyle w:val="2"/>
        <w:spacing w:before="72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361315</wp:posOffset>
                </wp:positionV>
                <wp:extent cx="6337935" cy="17780"/>
                <wp:effectExtent l="0" t="0" r="0" b="0"/>
                <wp:wrapTopAndBottom/>
                <wp:docPr id="2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177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3A40" w:rsidRDefault="006B3A4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id="Rectangle 2" o:spid="_x0000_s1026" style="position:absolute;left:0;text-align:left;margin-left:55.2pt;margin-top:28.45pt;width:499.05pt;height:1.4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" fillcolor="black" stroked="f">
                <v:textbox>
                  <w:txbxContent>
                    <w:p w:rsidR="006B3A40" w:rsidRDefault="006B3A40"/>
                  </w:txbxContent>
                </v:textbox>
                <w10:wrap type="topAndBottom" anchorx="page"/>
              </v:rect>
            </w:pict>
          </mc:Fallback>
        </mc:AlternateContent>
      </w:r>
      <w:r w:rsidR="002B4EC3">
        <w:t xml:space="preserve"> СОДЕРЖАНИЕ</w:t>
      </w:r>
    </w:p>
    <w:p w:rsidR="00F11C75" w:rsidRDefault="00F11C75">
      <w:pPr>
        <w:pStyle w:val="a3"/>
        <w:ind w:left="0" w:firstLine="0"/>
        <w:jc w:val="left"/>
        <w:rPr>
          <w:b/>
          <w:sz w:val="20"/>
        </w:rPr>
      </w:pPr>
    </w:p>
    <w:sdt>
      <w:sdtPr>
        <w:id w:val="1"/>
        <w:docPartObj>
          <w:docPartGallery w:val="Table of Contents"/>
          <w:docPartUnique/>
        </w:docPartObj>
      </w:sdtPr>
      <w:sdtEndPr/>
      <w:sdtContent>
        <w:p w:rsidR="00F11C75" w:rsidRDefault="0093043F">
          <w:pPr>
            <w:pStyle w:val="10"/>
            <w:tabs>
              <w:tab w:val="right" w:leader="dot" w:pos="10048"/>
            </w:tabs>
          </w:pPr>
          <w:hyperlink w:anchor="_bookmark0" w:history="1">
            <w:r w:rsidR="002B4EC3">
              <w:t>ПОЯСНИТЕЛЬНАЯ</w:t>
            </w:r>
            <w:r w:rsidR="002B4EC3">
              <w:rPr>
                <w:spacing w:val="-1"/>
              </w:rPr>
              <w:t xml:space="preserve"> </w:t>
            </w:r>
            <w:r w:rsidR="002B4EC3">
              <w:t>ЗАПИСКА</w:t>
            </w:r>
            <w:r w:rsidR="002B4EC3">
              <w:tab/>
              <w:t>3</w:t>
            </w:r>
          </w:hyperlink>
        </w:p>
        <w:p w:rsidR="00F11C75" w:rsidRDefault="0093043F">
          <w:pPr>
            <w:pStyle w:val="30"/>
            <w:tabs>
              <w:tab w:val="right" w:leader="dot" w:pos="10048"/>
            </w:tabs>
            <w:spacing w:before="161"/>
          </w:pPr>
          <w:hyperlink w:anchor="_bookmark1" w:history="1">
            <w:r w:rsidR="002B4EC3">
              <w:t>Ценностное</w:t>
            </w:r>
            <w:r w:rsidR="002B4EC3">
              <w:rPr>
                <w:spacing w:val="-4"/>
              </w:rPr>
              <w:t xml:space="preserve"> </w:t>
            </w:r>
            <w:r w:rsidR="002B4EC3">
              <w:t>наполнение внеурочных занятий</w:t>
            </w:r>
            <w:r w:rsidR="002B4EC3">
              <w:tab/>
              <w:t>6</w:t>
            </w:r>
          </w:hyperlink>
        </w:p>
        <w:p w:rsidR="00F11C75" w:rsidRDefault="0093043F">
          <w:pPr>
            <w:pStyle w:val="20"/>
            <w:tabs>
              <w:tab w:val="right" w:leader="dot" w:pos="10049"/>
            </w:tabs>
          </w:pPr>
          <w:hyperlink w:anchor="_bookmark2" w:history="1">
            <w:r w:rsidR="002B4EC3">
              <w:t>НАЧАЛЬНОЕ</w:t>
            </w:r>
            <w:r w:rsidR="002B4EC3">
              <w:rPr>
                <w:spacing w:val="-3"/>
              </w:rPr>
              <w:t xml:space="preserve"> </w:t>
            </w:r>
            <w:r w:rsidR="002B4EC3">
              <w:t>ОБЩЕЕ</w:t>
            </w:r>
            <w:r w:rsidR="002B4EC3">
              <w:rPr>
                <w:spacing w:val="-2"/>
              </w:rPr>
              <w:t xml:space="preserve"> </w:t>
            </w:r>
            <w:r w:rsidR="002B4EC3">
              <w:t>ОБРАЗОВАНИЕ</w:t>
            </w:r>
            <w:r w:rsidR="002B4EC3">
              <w:tab/>
              <w:t>1</w:t>
            </w:r>
          </w:hyperlink>
          <w:r w:rsidR="001520B6">
            <w:t>1</w:t>
          </w:r>
        </w:p>
        <w:p w:rsidR="00F11C75" w:rsidRDefault="0093043F">
          <w:pPr>
            <w:pStyle w:val="30"/>
            <w:tabs>
              <w:tab w:val="right" w:leader="dot" w:pos="10049"/>
            </w:tabs>
            <w:spacing w:before="125"/>
          </w:pPr>
          <w:hyperlink w:anchor="_bookmark3" w:history="1">
            <w:r w:rsidR="002B4EC3">
              <w:t>Содержание</w:t>
            </w:r>
            <w:r w:rsidR="002B4EC3">
              <w:rPr>
                <w:spacing w:val="-4"/>
              </w:rPr>
              <w:t xml:space="preserve"> </w:t>
            </w:r>
            <w:r w:rsidR="002B4EC3">
              <w:t>программы внеурочной деятельности</w:t>
            </w:r>
            <w:r w:rsidR="002B4EC3">
              <w:tab/>
              <w:t>12</w:t>
            </w:r>
          </w:hyperlink>
        </w:p>
        <w:p w:rsidR="00F11C75" w:rsidRDefault="0093043F">
          <w:pPr>
            <w:pStyle w:val="30"/>
            <w:tabs>
              <w:tab w:val="right" w:leader="dot" w:pos="10049"/>
            </w:tabs>
            <w:spacing w:before="127"/>
          </w:pPr>
          <w:hyperlink w:anchor="_bookmark4" w:history="1">
            <w:r w:rsidR="002B4EC3">
              <w:t>«Разговоры</w:t>
            </w:r>
            <w:r w:rsidR="002B4EC3">
              <w:rPr>
                <w:spacing w:val="-1"/>
              </w:rPr>
              <w:t xml:space="preserve"> </w:t>
            </w:r>
            <w:r w:rsidR="002B4EC3">
              <w:t>о важном»</w:t>
            </w:r>
            <w:r w:rsidR="002B4EC3">
              <w:tab/>
              <w:t>12</w:t>
            </w:r>
          </w:hyperlink>
        </w:p>
        <w:p w:rsidR="00F11C75" w:rsidRDefault="0093043F">
          <w:pPr>
            <w:pStyle w:val="30"/>
            <w:tabs>
              <w:tab w:val="right" w:leader="dot" w:pos="10049"/>
            </w:tabs>
          </w:pPr>
          <w:hyperlink w:anchor="_bookmark5" w:history="1">
            <w:r w:rsidR="002B4EC3">
              <w:t>Планируемые</w:t>
            </w:r>
            <w:r w:rsidR="002B4EC3">
              <w:rPr>
                <w:spacing w:val="-4"/>
              </w:rPr>
              <w:t xml:space="preserve"> </w:t>
            </w:r>
            <w:r w:rsidR="002B4EC3">
              <w:t>результаты</w:t>
            </w:r>
            <w:r w:rsidR="002B4EC3">
              <w:rPr>
                <w:spacing w:val="-1"/>
              </w:rPr>
              <w:t xml:space="preserve"> </w:t>
            </w:r>
            <w:r w:rsidR="002B4EC3">
              <w:t>освоения</w:t>
            </w:r>
            <w:r w:rsidR="002B4EC3">
              <w:rPr>
                <w:spacing w:val="-1"/>
              </w:rPr>
              <w:t xml:space="preserve"> </w:t>
            </w:r>
            <w:r w:rsidR="002B4EC3">
              <w:t>программы</w:t>
            </w:r>
            <w:r w:rsidR="002B4EC3">
              <w:rPr>
                <w:spacing w:val="-1"/>
              </w:rPr>
              <w:t xml:space="preserve"> </w:t>
            </w:r>
            <w:r w:rsidR="002B4EC3">
              <w:t>внеурочных</w:t>
            </w:r>
            <w:r w:rsidR="002B4EC3">
              <w:rPr>
                <w:spacing w:val="-2"/>
              </w:rPr>
              <w:t xml:space="preserve"> </w:t>
            </w:r>
            <w:r w:rsidR="002B4EC3">
              <w:t>занятий</w:t>
            </w:r>
            <w:r w:rsidR="002B4EC3">
              <w:tab/>
              <w:t>17</w:t>
            </w:r>
          </w:hyperlink>
        </w:p>
        <w:p w:rsidR="00F11C75" w:rsidRDefault="0093043F">
          <w:pPr>
            <w:pStyle w:val="30"/>
            <w:tabs>
              <w:tab w:val="right" w:leader="dot" w:pos="10049"/>
            </w:tabs>
          </w:pPr>
          <w:hyperlink w:anchor="_bookmark6" w:history="1">
            <w:r w:rsidR="002B4EC3">
              <w:t>«Разговоры</w:t>
            </w:r>
            <w:r w:rsidR="002B4EC3">
              <w:rPr>
                <w:spacing w:val="-1"/>
              </w:rPr>
              <w:t xml:space="preserve"> </w:t>
            </w:r>
            <w:r w:rsidR="002B4EC3">
              <w:t>о важном»</w:t>
            </w:r>
            <w:r w:rsidR="002B4EC3">
              <w:tab/>
              <w:t>17</w:t>
            </w:r>
          </w:hyperlink>
        </w:p>
        <w:p w:rsidR="00F11C75" w:rsidRDefault="0093043F">
          <w:pPr>
            <w:pStyle w:val="20"/>
            <w:tabs>
              <w:tab w:val="right" w:leader="dot" w:pos="10049"/>
            </w:tabs>
            <w:spacing w:before="128"/>
          </w:pPr>
          <w:hyperlink w:anchor="_bookmark7" w:history="1">
            <w:r w:rsidR="002B4EC3">
              <w:t>ОСНОВНОЕ ОБЩЕЕ</w:t>
            </w:r>
            <w:r w:rsidR="002B4EC3">
              <w:rPr>
                <w:spacing w:val="1"/>
              </w:rPr>
              <w:t xml:space="preserve"> </w:t>
            </w:r>
            <w:r w:rsidR="002B4EC3">
              <w:t>ОБРАЗОВАНИЕ</w:t>
            </w:r>
            <w:r w:rsidR="002B4EC3">
              <w:tab/>
            </w:r>
          </w:hyperlink>
          <w:r w:rsidR="001520B6">
            <w:t>56</w:t>
          </w:r>
        </w:p>
        <w:p w:rsidR="00F11C75" w:rsidRDefault="0093043F">
          <w:pPr>
            <w:pStyle w:val="30"/>
            <w:tabs>
              <w:tab w:val="right" w:leader="dot" w:pos="10049"/>
            </w:tabs>
          </w:pPr>
          <w:hyperlink w:anchor="_bookmark8" w:history="1">
            <w:r w:rsidR="002B4EC3">
              <w:t>Содержание</w:t>
            </w:r>
            <w:r w:rsidR="002B4EC3">
              <w:rPr>
                <w:spacing w:val="-4"/>
              </w:rPr>
              <w:t xml:space="preserve"> </w:t>
            </w:r>
            <w:r w:rsidR="002B4EC3">
              <w:t>программы внеурочной деятельности</w:t>
            </w:r>
            <w:r w:rsidR="002B4EC3">
              <w:tab/>
            </w:r>
          </w:hyperlink>
          <w:r w:rsidR="001520B6">
            <w:t>56</w:t>
          </w:r>
        </w:p>
        <w:p w:rsidR="00F11C75" w:rsidRDefault="0093043F">
          <w:pPr>
            <w:pStyle w:val="30"/>
            <w:tabs>
              <w:tab w:val="right" w:leader="dot" w:pos="10049"/>
            </w:tabs>
            <w:spacing w:before="127"/>
          </w:pPr>
          <w:hyperlink w:anchor="_bookmark9" w:history="1">
            <w:r w:rsidR="002B4EC3">
              <w:t>Планируемые</w:t>
            </w:r>
            <w:r w:rsidR="002B4EC3">
              <w:rPr>
                <w:spacing w:val="-4"/>
              </w:rPr>
              <w:t xml:space="preserve"> </w:t>
            </w:r>
            <w:r w:rsidR="002B4EC3">
              <w:t>результаты</w:t>
            </w:r>
            <w:r w:rsidR="002B4EC3">
              <w:rPr>
                <w:spacing w:val="-1"/>
              </w:rPr>
              <w:t xml:space="preserve"> </w:t>
            </w:r>
            <w:r w:rsidR="002B4EC3">
              <w:t>освоения</w:t>
            </w:r>
            <w:r w:rsidR="002B4EC3">
              <w:rPr>
                <w:spacing w:val="-1"/>
              </w:rPr>
              <w:t xml:space="preserve"> </w:t>
            </w:r>
            <w:r w:rsidR="002B4EC3">
              <w:t>курса</w:t>
            </w:r>
            <w:r w:rsidR="002B4EC3">
              <w:rPr>
                <w:spacing w:val="-1"/>
              </w:rPr>
              <w:t xml:space="preserve"> </w:t>
            </w:r>
            <w:r w:rsidR="002B4EC3">
              <w:t>внеурочной деятельности</w:t>
            </w:r>
            <w:r w:rsidR="002B4EC3">
              <w:tab/>
            </w:r>
          </w:hyperlink>
          <w:r w:rsidR="001520B6">
            <w:t>58</w:t>
          </w:r>
        </w:p>
        <w:p w:rsidR="00F11C75" w:rsidRDefault="0093043F">
          <w:pPr>
            <w:pStyle w:val="30"/>
            <w:tabs>
              <w:tab w:val="right" w:leader="dot" w:pos="10049"/>
            </w:tabs>
            <w:spacing w:before="125"/>
          </w:pPr>
          <w:hyperlink w:anchor="_bookmark10" w:history="1">
            <w:r w:rsidR="002B4EC3">
              <w:t>Тематическое</w:t>
            </w:r>
            <w:r w:rsidR="002B4EC3">
              <w:rPr>
                <w:spacing w:val="-1"/>
              </w:rPr>
              <w:t xml:space="preserve"> </w:t>
            </w:r>
            <w:r w:rsidR="002B4EC3">
              <w:t>планирование</w:t>
            </w:r>
            <w:r w:rsidR="002B4EC3">
              <w:tab/>
            </w:r>
          </w:hyperlink>
          <w:r w:rsidR="001520B6">
            <w:t>58</w:t>
          </w:r>
        </w:p>
        <w:p w:rsidR="00F11C75" w:rsidRDefault="0093043F">
          <w:pPr>
            <w:pStyle w:val="20"/>
            <w:tabs>
              <w:tab w:val="right" w:leader="dot" w:pos="10048"/>
            </w:tabs>
            <w:spacing w:before="125"/>
          </w:pPr>
          <w:hyperlink w:anchor="_bookmark15" w:history="1">
            <w:r w:rsidR="002B4EC3">
              <w:t>ПОДГОТОВКА УЧИТЕЛЯ</w:t>
            </w:r>
            <w:r w:rsidR="002B4EC3">
              <w:rPr>
                <w:spacing w:val="-2"/>
              </w:rPr>
              <w:t xml:space="preserve"> </w:t>
            </w:r>
            <w:r w:rsidR="002B4EC3">
              <w:t>К РЕАЛИЗАЦИИ</w:t>
            </w:r>
            <w:r w:rsidR="002B4EC3">
              <w:rPr>
                <w:spacing w:val="-1"/>
              </w:rPr>
              <w:t xml:space="preserve"> </w:t>
            </w:r>
            <w:r w:rsidR="002B4EC3">
              <w:t>ПРОГРАММЫ</w:t>
            </w:r>
            <w:r w:rsidR="002B4EC3">
              <w:tab/>
            </w:r>
          </w:hyperlink>
          <w:r w:rsidR="001520B6">
            <w:t>83</w:t>
          </w:r>
        </w:p>
      </w:sdtContent>
    </w:sdt>
    <w:p w:rsidR="00F11C75" w:rsidRDefault="00F11C75">
      <w:pPr>
        <w:sectPr w:rsidR="00F11C75">
          <w:footerReference w:type="default" r:id="rId10"/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2"/>
        <w:spacing w:before="75"/>
        <w:ind w:left="1364" w:right="1364"/>
      </w:pPr>
      <w:bookmarkStart w:id="1" w:name="_bookmark0"/>
      <w:bookmarkEnd w:id="1"/>
      <w:r>
        <w:lastRenderedPageBreak/>
        <w:t>ПОЯСНИТЕЛЬНАЯ</w:t>
      </w:r>
      <w:r>
        <w:rPr>
          <w:spacing w:val="-17"/>
        </w:rPr>
        <w:t xml:space="preserve"> </w:t>
      </w:r>
      <w:r>
        <w:t>ЗАПИСКА</w:t>
      </w:r>
    </w:p>
    <w:p w:rsidR="00F11C75" w:rsidRDefault="00801D6D">
      <w:pPr>
        <w:pStyle w:val="a3"/>
        <w:spacing w:before="1"/>
        <w:ind w:left="0" w:firstLine="0"/>
        <w:jc w:val="left"/>
        <w:rPr>
          <w:b/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2FF64E43" wp14:editId="17252BCC">
                <wp:simplePos x="0" y="0"/>
                <wp:positionH relativeFrom="page">
                  <wp:posOffset>701040</wp:posOffset>
                </wp:positionH>
                <wp:positionV relativeFrom="paragraph">
                  <wp:posOffset>127635</wp:posOffset>
                </wp:positionV>
                <wp:extent cx="6337935" cy="17780"/>
                <wp:effectExtent l="0" t="0" r="0" b="0"/>
                <wp:wrapTopAndBottom/>
                <wp:docPr id="2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177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3A40" w:rsidRDefault="006B3A4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FF64E43" id="Rectangle 3" o:spid="_x0000_s1027" style="position:absolute;margin-left:55.2pt;margin-top:10.05pt;width:499.05pt;height:1.4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" fillcolor="black" stroked="f">
                <v:textbox>
                  <w:txbxContent>
                    <w:p w:rsidR="006B3A40" w:rsidRDefault="006B3A40"/>
                  </w:txbxContent>
                </v:textbox>
                <w10:wrap type="topAndBottom" anchorx="page"/>
              </v:rect>
            </w:pict>
          </mc:Fallback>
        </mc:AlternateContent>
      </w:r>
    </w:p>
    <w:p w:rsidR="00F11C75" w:rsidRDefault="002B4EC3">
      <w:pPr>
        <w:pStyle w:val="3"/>
        <w:spacing w:before="211"/>
      </w:pPr>
      <w:r>
        <w:t>Актуальность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3"/>
        </w:rPr>
        <w:t xml:space="preserve"> </w:t>
      </w:r>
      <w:r>
        <w:t>программы</w:t>
      </w:r>
    </w:p>
    <w:p w:rsidR="00F11C75" w:rsidRDefault="002B4EC3">
      <w:pPr>
        <w:pStyle w:val="a3"/>
        <w:spacing w:before="163" w:line="360" w:lineRule="auto"/>
        <w:ind w:right="125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3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</w:p>
    <w:p w:rsidR="00F11C75" w:rsidRDefault="002B4EC3">
      <w:pPr>
        <w:pStyle w:val="a3"/>
        <w:spacing w:line="360" w:lineRule="auto"/>
        <w:ind w:right="128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F11C75" w:rsidRDefault="002B4EC3">
      <w:pPr>
        <w:pStyle w:val="a3"/>
        <w:ind w:left="841" w:firstLine="0"/>
      </w:pPr>
      <w:r>
        <w:t>Программа</w:t>
      </w:r>
      <w:r>
        <w:rPr>
          <w:spacing w:val="-2"/>
        </w:rPr>
        <w:t xml:space="preserve"> </w:t>
      </w:r>
      <w:r>
        <w:t>направлена</w:t>
      </w:r>
      <w:r>
        <w:rPr>
          <w:spacing w:val="-2"/>
        </w:rPr>
        <w:t xml:space="preserve"> </w:t>
      </w:r>
      <w:r>
        <w:t>на:</w:t>
      </w:r>
    </w:p>
    <w:p w:rsidR="00F11C75" w:rsidRDefault="002B4EC3">
      <w:pPr>
        <w:pStyle w:val="a5"/>
        <w:numPr>
          <w:ilvl w:val="0"/>
          <w:numId w:val="1"/>
        </w:numPr>
        <w:tabs>
          <w:tab w:val="left" w:pos="1144"/>
        </w:tabs>
        <w:spacing w:before="162"/>
        <w:ind w:left="1143"/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4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обучающихся;</w:t>
      </w:r>
    </w:p>
    <w:p w:rsidR="00F11C75" w:rsidRDefault="002B4EC3">
      <w:pPr>
        <w:pStyle w:val="a5"/>
        <w:numPr>
          <w:ilvl w:val="0"/>
          <w:numId w:val="1"/>
        </w:numPr>
        <w:tabs>
          <w:tab w:val="left" w:pos="1074"/>
        </w:tabs>
        <w:spacing w:before="161"/>
        <w:ind w:left="1074" w:hanging="233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познанию;</w:t>
      </w:r>
    </w:p>
    <w:p w:rsidR="00F11C75" w:rsidRDefault="002B4EC3">
      <w:pPr>
        <w:pStyle w:val="a5"/>
        <w:numPr>
          <w:ilvl w:val="0"/>
          <w:numId w:val="1"/>
        </w:numPr>
        <w:tabs>
          <w:tab w:val="left" w:pos="1074"/>
        </w:tabs>
        <w:spacing w:before="159" w:line="352" w:lineRule="auto"/>
        <w:ind w:right="132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 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 и</w:t>
      </w:r>
      <w:r>
        <w:rPr>
          <w:spacing w:val="-1"/>
          <w:sz w:val="28"/>
        </w:rPr>
        <w:t xml:space="preserve"> </w:t>
      </w:r>
      <w:r>
        <w:rPr>
          <w:sz w:val="28"/>
        </w:rPr>
        <w:t>свободам других;</w:t>
      </w:r>
    </w:p>
    <w:p w:rsidR="00F11C75" w:rsidRDefault="002B4EC3">
      <w:pPr>
        <w:pStyle w:val="a5"/>
        <w:numPr>
          <w:ilvl w:val="0"/>
          <w:numId w:val="1"/>
        </w:numPr>
        <w:tabs>
          <w:tab w:val="left" w:pos="1074"/>
        </w:tabs>
        <w:spacing w:before="9"/>
        <w:ind w:left="1074" w:hanging="233"/>
        <w:rPr>
          <w:sz w:val="28"/>
        </w:rPr>
      </w:pPr>
      <w:r>
        <w:rPr>
          <w:spacing w:val="-1"/>
          <w:sz w:val="28"/>
        </w:rPr>
        <w:t>выстраивание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собственного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9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7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9"/>
          <w:sz w:val="28"/>
        </w:rPr>
        <w:t xml:space="preserve"> </w:t>
      </w:r>
      <w:r>
        <w:rPr>
          <w:sz w:val="28"/>
        </w:rPr>
        <w:t>правовых</w:t>
      </w:r>
    </w:p>
    <w:p w:rsidR="00F11C75" w:rsidRDefault="00F11C75">
      <w:pPr>
        <w:jc w:val="both"/>
        <w:rPr>
          <w:sz w:val="28"/>
        </w:rPr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160"/>
        <w:ind w:firstLine="0"/>
        <w:jc w:val="left"/>
      </w:pPr>
      <w:r>
        <w:rPr>
          <w:spacing w:val="-1"/>
        </w:rPr>
        <w:lastRenderedPageBreak/>
        <w:t>норм;</w:t>
      </w:r>
    </w:p>
    <w:p w:rsidR="00F11C75" w:rsidRDefault="002B4EC3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F11C75" w:rsidRDefault="002B4EC3">
      <w:pPr>
        <w:pStyle w:val="a5"/>
        <w:numPr>
          <w:ilvl w:val="0"/>
          <w:numId w:val="2"/>
        </w:numPr>
        <w:tabs>
          <w:tab w:val="left" w:pos="217"/>
        </w:tabs>
        <w:spacing w:before="253"/>
        <w:ind w:hanging="234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F11C75" w:rsidRDefault="002B4EC3">
      <w:pPr>
        <w:pStyle w:val="a5"/>
        <w:numPr>
          <w:ilvl w:val="0"/>
          <w:numId w:val="2"/>
        </w:numPr>
        <w:tabs>
          <w:tab w:val="left" w:pos="217"/>
        </w:tabs>
        <w:spacing w:before="158"/>
        <w:ind w:hanging="234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компетентности;</w:t>
      </w:r>
    </w:p>
    <w:p w:rsidR="00F11C75" w:rsidRDefault="002B4EC3">
      <w:pPr>
        <w:pStyle w:val="a5"/>
        <w:numPr>
          <w:ilvl w:val="0"/>
          <w:numId w:val="2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выбор;</w:t>
      </w:r>
    </w:p>
    <w:p w:rsidR="00F11C75" w:rsidRDefault="002B4EC3">
      <w:pPr>
        <w:pStyle w:val="a5"/>
        <w:numPr>
          <w:ilvl w:val="0"/>
          <w:numId w:val="2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 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F11C75" w:rsidRDefault="002B4EC3">
      <w:pPr>
        <w:pStyle w:val="a5"/>
        <w:numPr>
          <w:ilvl w:val="0"/>
          <w:numId w:val="2"/>
        </w:numPr>
        <w:tabs>
          <w:tab w:val="left" w:pos="217"/>
        </w:tabs>
        <w:spacing w:before="159"/>
        <w:ind w:hanging="234"/>
        <w:jc w:val="left"/>
        <w:rPr>
          <w:sz w:val="28"/>
        </w:rPr>
      </w:pPr>
      <w:r>
        <w:rPr>
          <w:sz w:val="28"/>
        </w:rPr>
        <w:t>познание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себя,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6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4"/>
          <w:sz w:val="28"/>
        </w:rPr>
        <w:t xml:space="preserve"> </w:t>
      </w:r>
      <w:r>
        <w:rPr>
          <w:sz w:val="28"/>
        </w:rPr>
        <w:t>склонностей;</w:t>
      </w:r>
    </w:p>
    <w:p w:rsidR="00F11C75" w:rsidRDefault="002B4EC3">
      <w:pPr>
        <w:pStyle w:val="a5"/>
        <w:numPr>
          <w:ilvl w:val="0"/>
          <w:numId w:val="2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самоопределению.</w:t>
      </w:r>
    </w:p>
    <w:p w:rsidR="00F11C75" w:rsidRDefault="002B4EC3">
      <w:pPr>
        <w:pStyle w:val="a3"/>
        <w:tabs>
          <w:tab w:val="left" w:pos="1882"/>
          <w:tab w:val="left" w:pos="3261"/>
          <w:tab w:val="left" w:pos="4299"/>
          <w:tab w:val="left" w:pos="5795"/>
          <w:tab w:val="left" w:pos="6968"/>
          <w:tab w:val="left" w:pos="8534"/>
        </w:tabs>
        <w:spacing w:before="157"/>
        <w:ind w:left="-17" w:firstLine="0"/>
        <w:jc w:val="left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 w:rsidR="00F11C75" w:rsidRDefault="00F11C75">
      <w:pPr>
        <w:sectPr w:rsidR="00F11C75">
          <w:type w:val="continuous"/>
          <w:pgSz w:w="11910" w:h="16840"/>
          <w:pgMar w:top="860" w:right="720" w:bottom="760" w:left="1000" w:header="720" w:footer="720" w:gutter="0"/>
          <w:cols w:num="2" w:space="720" w:equalWidth="0">
            <w:col w:w="818" w:space="40"/>
            <w:col w:w="9332"/>
          </w:cols>
        </w:sectPr>
      </w:pPr>
    </w:p>
    <w:p w:rsidR="00F11C75" w:rsidRDefault="002B4EC3">
      <w:pPr>
        <w:pStyle w:val="a3"/>
        <w:tabs>
          <w:tab w:val="left" w:pos="1806"/>
          <w:tab w:val="left" w:pos="3668"/>
          <w:tab w:val="left" w:pos="5318"/>
          <w:tab w:val="left" w:pos="5726"/>
          <w:tab w:val="left" w:pos="7053"/>
          <w:tab w:val="left" w:pos="8686"/>
        </w:tabs>
        <w:spacing w:before="163" w:line="360" w:lineRule="auto"/>
        <w:ind w:right="128" w:firstLine="0"/>
        <w:jc w:val="left"/>
      </w:pPr>
      <w:r>
        <w:lastRenderedPageBreak/>
        <w:t>внеурочной</w:t>
      </w:r>
      <w:r>
        <w:tab/>
        <w:t>деятельности</w:t>
      </w:r>
      <w:r>
        <w:tab/>
        <w:t>«Разговоры</w:t>
      </w:r>
      <w:r>
        <w:tab/>
        <w:t>о</w:t>
      </w:r>
      <w:r>
        <w:tab/>
        <w:t>важном»</w:t>
      </w:r>
      <w:r>
        <w:tab/>
        <w:t>составляют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документы.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  <w:tab w:val="left" w:pos="3045"/>
          <w:tab w:val="left" w:pos="3987"/>
          <w:tab w:val="left" w:pos="4731"/>
          <w:tab w:val="left" w:pos="6517"/>
          <w:tab w:val="left" w:pos="6932"/>
          <w:tab w:val="left" w:pos="8607"/>
        </w:tabs>
        <w:spacing w:line="360" w:lineRule="auto"/>
        <w:ind w:right="136" w:firstLine="708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№ 273-ФЗ</w:t>
      </w:r>
    </w:p>
    <w:p w:rsidR="00F11C75" w:rsidRDefault="00F11C75">
      <w:pPr>
        <w:spacing w:line="360" w:lineRule="auto"/>
        <w:rPr>
          <w:sz w:val="28"/>
        </w:rPr>
        <w:sectPr w:rsidR="00F11C75">
          <w:type w:val="continuous"/>
          <w:pgSz w:w="11910" w:h="16840"/>
          <w:pgMar w:top="860" w:right="720" w:bottom="760" w:left="1000" w:header="720" w:footer="720" w:gutter="0"/>
          <w:cols w:space="720"/>
        </w:sectPr>
      </w:pP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before="73" w:line="360" w:lineRule="auto"/>
        <w:ind w:right="133" w:firstLine="708"/>
        <w:jc w:val="both"/>
        <w:rPr>
          <w:sz w:val="28"/>
        </w:rPr>
      </w:pPr>
      <w:r>
        <w:rPr>
          <w:color w:val="231F20"/>
          <w:sz w:val="28"/>
        </w:rPr>
        <w:lastRenderedPageBreak/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 Российской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line="321" w:lineRule="exact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F11C75" w:rsidRDefault="002B4EC3">
      <w:pPr>
        <w:pStyle w:val="a3"/>
        <w:spacing w:before="163" w:line="360" w:lineRule="auto"/>
        <w:ind w:right="131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286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64100).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line="320" w:lineRule="exact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F11C75" w:rsidRDefault="002B4EC3">
      <w:pPr>
        <w:pStyle w:val="a3"/>
        <w:spacing w:before="161" w:line="360" w:lineRule="auto"/>
        <w:ind w:right="128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основного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64101).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before="1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F11C75" w:rsidRDefault="002B4EC3">
      <w:pPr>
        <w:pStyle w:val="a3"/>
        <w:spacing w:before="160" w:line="360" w:lineRule="auto"/>
        <w:ind w:right="135" w:firstLine="0"/>
      </w:pPr>
      <w:r>
        <w:rPr>
          <w:color w:val="231F20"/>
        </w:rPr>
        <w:t>№ 569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17.08.2022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69676).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before="1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F11C75" w:rsidRDefault="002B4EC3">
      <w:pPr>
        <w:pStyle w:val="a3"/>
        <w:spacing w:before="161" w:line="360" w:lineRule="auto"/>
        <w:ind w:right="136" w:firstLine="0"/>
      </w:pPr>
      <w:r>
        <w:rPr>
          <w:color w:val="231F20"/>
        </w:rPr>
        <w:t>№ 568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17.08.2022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69675).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before="1" w:line="360" w:lineRule="auto"/>
        <w:ind w:right="135" w:firstLine="708"/>
        <w:jc w:val="both"/>
        <w:rPr>
          <w:sz w:val="28"/>
        </w:rPr>
      </w:pPr>
      <w:r>
        <w:rPr>
          <w:color w:val="231F20"/>
          <w:sz w:val="28"/>
        </w:rPr>
        <w:t>Приказ Министерства образования и науки Российской Федерации от 17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мая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№413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«Об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утверждении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государственного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образовательного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стандарта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среднего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общего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образования»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(Зарегистрирован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pacing w:val="-1"/>
          <w:sz w:val="28"/>
        </w:rPr>
        <w:t>Минюстом</w:t>
      </w:r>
      <w:r>
        <w:rPr>
          <w:color w:val="231F20"/>
          <w:sz w:val="28"/>
        </w:rPr>
        <w:t xml:space="preserve"> </w:t>
      </w:r>
      <w:r>
        <w:rPr>
          <w:color w:val="231F20"/>
          <w:spacing w:val="-1"/>
          <w:sz w:val="28"/>
        </w:rPr>
        <w:t>России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7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июня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8"/>
          <w:sz w:val="28"/>
        </w:rPr>
        <w:t xml:space="preserve"> </w:t>
      </w:r>
      <w:r>
        <w:rPr>
          <w:color w:val="231F20"/>
          <w:sz w:val="28"/>
        </w:rPr>
        <w:t>24480)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before="1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12.08.2022</w:t>
      </w:r>
    </w:p>
    <w:p w:rsidR="00F11C75" w:rsidRDefault="002B4EC3">
      <w:pPr>
        <w:pStyle w:val="a3"/>
        <w:spacing w:before="160" w:line="360" w:lineRule="auto"/>
        <w:ind w:right="129" w:firstLine="0"/>
      </w:pPr>
      <w:r>
        <w:rPr>
          <w:color w:val="231F20"/>
        </w:rPr>
        <w:t>№ 732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среднего общего образования, утвержденный приказом Министерства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науки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Российской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мая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2012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413»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12.09.2022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70034).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line="360" w:lineRule="auto"/>
        <w:ind w:right="135" w:firstLine="708"/>
        <w:jc w:val="both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4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важном»»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4"/>
          <w:sz w:val="28"/>
        </w:rPr>
        <w:t xml:space="preserve"> </w:t>
      </w:r>
      <w:r>
        <w:rPr>
          <w:color w:val="231F20"/>
          <w:sz w:val="28"/>
        </w:rPr>
        <w:t>№ 03–1190.</w:t>
      </w:r>
    </w:p>
    <w:p w:rsidR="00F11C75" w:rsidRDefault="00F11C75">
      <w:pPr>
        <w:spacing w:line="360" w:lineRule="auto"/>
        <w:jc w:val="both"/>
        <w:rPr>
          <w:sz w:val="28"/>
        </w:rPr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5"/>
        <w:numPr>
          <w:ilvl w:val="1"/>
          <w:numId w:val="2"/>
        </w:numPr>
        <w:tabs>
          <w:tab w:val="left" w:pos="1271"/>
        </w:tabs>
        <w:spacing w:before="73"/>
        <w:ind w:left="1270" w:hanging="430"/>
        <w:jc w:val="both"/>
        <w:rPr>
          <w:sz w:val="28"/>
        </w:rPr>
      </w:pPr>
      <w:r>
        <w:rPr>
          <w:color w:val="231F20"/>
          <w:sz w:val="28"/>
        </w:rPr>
        <w:lastRenderedPageBreak/>
        <w:t>Приказ</w:t>
      </w:r>
      <w:r>
        <w:rPr>
          <w:color w:val="231F20"/>
          <w:spacing w:val="-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F11C75" w:rsidRDefault="002B4EC3">
      <w:pPr>
        <w:pStyle w:val="a3"/>
        <w:spacing w:before="161" w:line="360" w:lineRule="auto"/>
        <w:ind w:right="136" w:firstLine="0"/>
      </w:pPr>
      <w:r>
        <w:rPr>
          <w:color w:val="231F20"/>
        </w:rPr>
        <w:t>№ 372 «Об утверждении федеральной образовательной программы начального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74229).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271"/>
        </w:tabs>
        <w:spacing w:line="321" w:lineRule="exact"/>
        <w:ind w:left="1270" w:hanging="430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8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F11C75" w:rsidRDefault="002B4EC3">
      <w:pPr>
        <w:pStyle w:val="a3"/>
        <w:spacing w:before="163" w:line="360" w:lineRule="auto"/>
        <w:ind w:right="137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370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74223).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271"/>
        </w:tabs>
        <w:spacing w:line="321" w:lineRule="exact"/>
        <w:ind w:left="1270" w:hanging="430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F11C75" w:rsidRDefault="002B4EC3">
      <w:pPr>
        <w:pStyle w:val="a3"/>
        <w:spacing w:before="160" w:line="360" w:lineRule="auto"/>
        <w:ind w:right="132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371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среднего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74228).</w:t>
      </w:r>
    </w:p>
    <w:p w:rsidR="00F11C75" w:rsidRDefault="002B4EC3">
      <w:pPr>
        <w:pStyle w:val="3"/>
        <w:spacing w:before="2"/>
      </w:pPr>
      <w:r>
        <w:t>Варианты</w:t>
      </w:r>
      <w:r>
        <w:rPr>
          <w:spacing w:val="90"/>
        </w:rPr>
        <w:t xml:space="preserve"> </w:t>
      </w:r>
      <w:r>
        <w:t xml:space="preserve">реализации  </w:t>
      </w:r>
      <w:r>
        <w:rPr>
          <w:spacing w:val="19"/>
        </w:rPr>
        <w:t xml:space="preserve"> </w:t>
      </w:r>
      <w:r>
        <w:t xml:space="preserve">программы  </w:t>
      </w:r>
      <w:r>
        <w:rPr>
          <w:spacing w:val="18"/>
        </w:rPr>
        <w:t xml:space="preserve"> </w:t>
      </w:r>
      <w:r>
        <w:t xml:space="preserve">и  </w:t>
      </w:r>
      <w:r>
        <w:rPr>
          <w:spacing w:val="19"/>
        </w:rPr>
        <w:t xml:space="preserve"> </w:t>
      </w:r>
      <w:r>
        <w:t xml:space="preserve">формы  </w:t>
      </w:r>
      <w:r>
        <w:rPr>
          <w:spacing w:val="21"/>
        </w:rPr>
        <w:t xml:space="preserve"> </w:t>
      </w:r>
      <w:r>
        <w:t xml:space="preserve">проведения  </w:t>
      </w:r>
      <w:r>
        <w:rPr>
          <w:spacing w:val="20"/>
        </w:rPr>
        <w:t xml:space="preserve"> </w:t>
      </w:r>
      <w:r>
        <w:t>занятий</w:t>
      </w:r>
    </w:p>
    <w:p w:rsidR="00F11C75" w:rsidRDefault="002B4EC3">
      <w:pPr>
        <w:pStyle w:val="a3"/>
        <w:spacing w:before="160" w:line="360" w:lineRule="auto"/>
        <w:ind w:right="127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 по понедельникам,</w:t>
      </w:r>
      <w:r>
        <w:rPr>
          <w:spacing w:val="-1"/>
        </w:rPr>
        <w:t xml:space="preserve"> </w:t>
      </w:r>
      <w:r>
        <w:t>первым</w:t>
      </w:r>
      <w:r>
        <w:rPr>
          <w:spacing w:val="-4"/>
        </w:rPr>
        <w:t xml:space="preserve"> </w:t>
      </w:r>
      <w:r>
        <w:t>уроком.</w:t>
      </w:r>
    </w:p>
    <w:p w:rsidR="00F11C75" w:rsidRDefault="002B4EC3">
      <w:pPr>
        <w:pStyle w:val="a3"/>
        <w:spacing w:before="4" w:line="348" w:lineRule="auto"/>
        <w:ind w:right="130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 и</w:t>
      </w:r>
      <w:r>
        <w:rPr>
          <w:spacing w:val="-3"/>
        </w:rPr>
        <w:t xml:space="preserve"> </w:t>
      </w:r>
      <w:r>
        <w:t>ответственного 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F11C75" w:rsidRDefault="002B4EC3">
      <w:pPr>
        <w:pStyle w:val="a3"/>
        <w:spacing w:line="360" w:lineRule="auto"/>
        <w:ind w:right="130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мировозренческую</w:t>
      </w:r>
      <w:r>
        <w:rPr>
          <w:spacing w:val="-1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обсуждаемым темам.</w:t>
      </w:r>
    </w:p>
    <w:p w:rsidR="00F11C75" w:rsidRDefault="002B4EC3">
      <w:pPr>
        <w:pStyle w:val="a3"/>
        <w:spacing w:line="348" w:lineRule="auto"/>
        <w:ind w:right="128"/>
      </w:pPr>
      <w:r>
        <w:t>Основные темы занятий связаны с важнейшими аспектами жизни человека 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F11C75" w:rsidRDefault="00F11C75">
      <w:pPr>
        <w:spacing w:line="348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3"/>
        <w:spacing w:before="73"/>
      </w:pPr>
      <w:r>
        <w:lastRenderedPageBreak/>
        <w:t>Взаимосвязь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программой</w:t>
      </w:r>
      <w:r>
        <w:rPr>
          <w:spacing w:val="-4"/>
        </w:rPr>
        <w:t xml:space="preserve"> </w:t>
      </w:r>
      <w:r>
        <w:t>воспитания</w:t>
      </w:r>
    </w:p>
    <w:p w:rsidR="00F11C75" w:rsidRDefault="002B4EC3">
      <w:pPr>
        <w:pStyle w:val="a3"/>
        <w:spacing w:before="161" w:line="360" w:lineRule="auto"/>
        <w:ind w:right="125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6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7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практике</w:t>
      </w:r>
      <w:r>
        <w:rPr>
          <w:spacing w:val="-7"/>
        </w:rPr>
        <w:t xml:space="preserve"> </w:t>
      </w:r>
      <w:r>
        <w:t>соединить</w:t>
      </w:r>
      <w:r>
        <w:rPr>
          <w:spacing w:val="-9"/>
        </w:rPr>
        <w:t xml:space="preserve"> </w:t>
      </w:r>
      <w:r>
        <w:t>обучающую</w:t>
      </w:r>
      <w:r>
        <w:rPr>
          <w:spacing w:val="-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F11C75" w:rsidRDefault="002B4EC3">
      <w:pPr>
        <w:pStyle w:val="a5"/>
        <w:numPr>
          <w:ilvl w:val="0"/>
          <w:numId w:val="3"/>
        </w:numPr>
        <w:tabs>
          <w:tab w:val="left" w:pos="1074"/>
        </w:tabs>
        <w:spacing w:before="1"/>
        <w:ind w:left="1074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цели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приоритетов;</w:t>
      </w:r>
    </w:p>
    <w:p w:rsidR="00F11C75" w:rsidRDefault="002B4EC3">
      <w:pPr>
        <w:pStyle w:val="a5"/>
        <w:numPr>
          <w:ilvl w:val="0"/>
          <w:numId w:val="3"/>
        </w:numPr>
        <w:tabs>
          <w:tab w:val="left" w:pos="1074"/>
        </w:tabs>
        <w:spacing w:before="161" w:line="355" w:lineRule="auto"/>
        <w:ind w:right="133" w:firstLine="708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F11C75" w:rsidRDefault="002B4EC3">
      <w:pPr>
        <w:pStyle w:val="a5"/>
        <w:numPr>
          <w:ilvl w:val="0"/>
          <w:numId w:val="3"/>
        </w:numPr>
        <w:tabs>
          <w:tab w:val="left" w:pos="1074"/>
        </w:tabs>
        <w:spacing w:before="9" w:line="350" w:lineRule="auto"/>
        <w:ind w:right="129" w:firstLine="708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сверстниками деятельность.</w:t>
      </w:r>
    </w:p>
    <w:p w:rsidR="00F11C75" w:rsidRDefault="002B4EC3">
      <w:pPr>
        <w:pStyle w:val="3"/>
        <w:spacing w:before="14"/>
      </w:pPr>
      <w:bookmarkStart w:id="2" w:name="_bookmark1"/>
      <w:bookmarkEnd w:id="2"/>
      <w:r>
        <w:t>Ценностное</w:t>
      </w:r>
      <w:r>
        <w:rPr>
          <w:spacing w:val="-4"/>
        </w:rPr>
        <w:t xml:space="preserve"> </w:t>
      </w:r>
      <w:r>
        <w:t>наполнение</w:t>
      </w:r>
      <w:r>
        <w:rPr>
          <w:spacing w:val="-2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</w:p>
    <w:p w:rsidR="00F11C75" w:rsidRDefault="002B4EC3">
      <w:pPr>
        <w:pStyle w:val="a3"/>
        <w:spacing w:before="160"/>
        <w:ind w:left="841" w:firstLine="0"/>
      </w:pPr>
      <w:r>
        <w:t>В</w:t>
      </w:r>
      <w:r>
        <w:rPr>
          <w:spacing w:val="-3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2"/>
        </w:rPr>
        <w:t xml:space="preserve"> </w:t>
      </w:r>
      <w:r>
        <w:t>внеурочных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6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принципа:</w:t>
      </w:r>
    </w:p>
    <w:p w:rsidR="00F11C75" w:rsidRDefault="002B4EC3">
      <w:pPr>
        <w:pStyle w:val="a5"/>
        <w:numPr>
          <w:ilvl w:val="0"/>
          <w:numId w:val="4"/>
        </w:numPr>
        <w:tabs>
          <w:tab w:val="left" w:pos="1154"/>
        </w:tabs>
        <w:spacing w:before="160"/>
        <w:ind w:hanging="313"/>
        <w:jc w:val="both"/>
        <w:rPr>
          <w:sz w:val="28"/>
        </w:rPr>
      </w:pPr>
      <w:r>
        <w:rPr>
          <w:sz w:val="28"/>
        </w:rPr>
        <w:t>соответствие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датам</w:t>
      </w:r>
      <w:r>
        <w:rPr>
          <w:spacing w:val="-2"/>
          <w:sz w:val="28"/>
        </w:rPr>
        <w:t xml:space="preserve"> </w:t>
      </w:r>
      <w:r>
        <w:rPr>
          <w:sz w:val="28"/>
        </w:rPr>
        <w:t>календаря;</w:t>
      </w:r>
    </w:p>
    <w:p w:rsidR="00F11C75" w:rsidRDefault="002B4EC3">
      <w:pPr>
        <w:pStyle w:val="a5"/>
        <w:numPr>
          <w:ilvl w:val="0"/>
          <w:numId w:val="4"/>
        </w:numPr>
        <w:tabs>
          <w:tab w:val="left" w:pos="1154"/>
        </w:tabs>
        <w:spacing w:before="161" w:line="362" w:lineRule="auto"/>
        <w:ind w:left="133" w:right="128" w:firstLine="708"/>
        <w:jc w:val="both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 году.</w:t>
      </w:r>
    </w:p>
    <w:p w:rsidR="00F11C75" w:rsidRDefault="002B4EC3">
      <w:pPr>
        <w:pStyle w:val="a3"/>
        <w:spacing w:line="317" w:lineRule="exact"/>
        <w:ind w:left="841" w:firstLine="0"/>
      </w:pPr>
      <w:r>
        <w:t>Даты</w:t>
      </w:r>
      <w:r>
        <w:rPr>
          <w:spacing w:val="-2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объединить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две</w:t>
      </w:r>
      <w:r>
        <w:rPr>
          <w:spacing w:val="-4"/>
        </w:rPr>
        <w:t xml:space="preserve"> </w:t>
      </w:r>
      <w:r>
        <w:t>группы:</w:t>
      </w:r>
    </w:p>
    <w:p w:rsidR="00F11C75" w:rsidRDefault="002B4EC3">
      <w:pPr>
        <w:pStyle w:val="a5"/>
        <w:numPr>
          <w:ilvl w:val="0"/>
          <w:numId w:val="5"/>
        </w:numPr>
        <w:tabs>
          <w:tab w:val="left" w:pos="1130"/>
        </w:tabs>
        <w:spacing w:before="161" w:line="360" w:lineRule="auto"/>
        <w:ind w:right="127" w:firstLine="708"/>
        <w:jc w:val="both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4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4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4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5"/>
          <w:sz w:val="28"/>
        </w:rPr>
        <w:t xml:space="preserve"> </w:t>
      </w:r>
      <w:r>
        <w:rPr>
          <w:sz w:val="28"/>
        </w:rPr>
        <w:t>«День</w:t>
      </w:r>
      <w:r>
        <w:rPr>
          <w:spacing w:val="34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F11C75" w:rsidRDefault="002B4EC3">
      <w:pPr>
        <w:pStyle w:val="a3"/>
        <w:spacing w:line="360" w:lineRule="auto"/>
        <w:ind w:right="126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5"/>
        </w:rPr>
        <w:t xml:space="preserve"> </w:t>
      </w:r>
      <w:r>
        <w:t>российской науки»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</w:t>
      </w:r>
    </w:p>
    <w:p w:rsidR="00F11C75" w:rsidRDefault="002B4EC3">
      <w:pPr>
        <w:pStyle w:val="a5"/>
        <w:numPr>
          <w:ilvl w:val="0"/>
          <w:numId w:val="5"/>
        </w:numPr>
        <w:tabs>
          <w:tab w:val="left" w:pos="1130"/>
        </w:tabs>
        <w:spacing w:line="362" w:lineRule="auto"/>
        <w:ind w:right="133" w:firstLine="708"/>
        <w:jc w:val="both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20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19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7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7"/>
          <w:sz w:val="28"/>
        </w:rPr>
        <w:t xml:space="preserve"> </w:t>
      </w:r>
      <w:r>
        <w:rPr>
          <w:sz w:val="28"/>
        </w:rPr>
        <w:t>Д.</w:t>
      </w:r>
      <w:r>
        <w:rPr>
          <w:spacing w:val="19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18"/>
          <w:sz w:val="28"/>
        </w:rPr>
        <w:t xml:space="preserve"> </w:t>
      </w:r>
      <w:r>
        <w:rPr>
          <w:sz w:val="28"/>
        </w:rPr>
        <w:t>День</w:t>
      </w:r>
      <w:r>
        <w:rPr>
          <w:spacing w:val="1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9"/>
          <w:sz w:val="28"/>
        </w:rPr>
        <w:t xml:space="preserve"> </w:t>
      </w:r>
      <w:r>
        <w:rPr>
          <w:sz w:val="28"/>
        </w:rPr>
        <w:t>науки»,</w:t>
      </w:r>
    </w:p>
    <w:p w:rsidR="00F11C75" w:rsidRDefault="002B4EC3">
      <w:pPr>
        <w:pStyle w:val="a3"/>
        <w:spacing w:line="360" w:lineRule="auto"/>
        <w:ind w:right="130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2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 дня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F11C75" w:rsidRDefault="002B4EC3">
      <w:pPr>
        <w:pStyle w:val="a3"/>
        <w:spacing w:line="360" w:lineRule="auto"/>
        <w:ind w:right="126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текущими</w:t>
      </w:r>
      <w:r>
        <w:rPr>
          <w:spacing w:val="50"/>
        </w:rPr>
        <w:t xml:space="preserve"> </w:t>
      </w:r>
      <w:r>
        <w:t>датами</w:t>
      </w:r>
      <w:r>
        <w:rPr>
          <w:spacing w:val="50"/>
        </w:rPr>
        <w:t xml:space="preserve"> </w:t>
      </w:r>
      <w:r>
        <w:t>календаря,</w:t>
      </w:r>
      <w:r>
        <w:rPr>
          <w:spacing w:val="49"/>
        </w:rPr>
        <w:t xml:space="preserve"> </w:t>
      </w:r>
      <w:r>
        <w:t>но</w:t>
      </w:r>
      <w:r>
        <w:rPr>
          <w:spacing w:val="49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31" w:firstLine="0"/>
      </w:pPr>
      <w:r>
        <w:lastRenderedPageBreak/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психического здоровья,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профилактика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буллинга)</w:t>
      </w:r>
      <w:r>
        <w:t>» и</w:t>
      </w:r>
      <w:r>
        <w:rPr>
          <w:spacing w:val="-4"/>
        </w:rPr>
        <w:t xml:space="preserve"> </w:t>
      </w:r>
      <w:r>
        <w:t>др.</w:t>
      </w:r>
    </w:p>
    <w:p w:rsidR="00F11C75" w:rsidRDefault="002B4EC3">
      <w:pPr>
        <w:pStyle w:val="a3"/>
        <w:spacing w:line="360" w:lineRule="auto"/>
        <w:ind w:right="125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должны</w:t>
      </w:r>
      <w:r>
        <w:rPr>
          <w:spacing w:val="-7"/>
        </w:rPr>
        <w:t xml:space="preserve"> </w:t>
      </w:r>
      <w:r>
        <w:t>обеспечить</w:t>
      </w:r>
      <w:r>
        <w:rPr>
          <w:spacing w:val="-8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целей:</w:t>
      </w:r>
      <w:r>
        <w:rPr>
          <w:spacing w:val="-4"/>
        </w:rPr>
        <w:t xml:space="preserve"> </w:t>
      </w:r>
      <w:r>
        <w:t>становление</w:t>
      </w:r>
      <w:r>
        <w:rPr>
          <w:spacing w:val="-5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rPr>
          <w:spacing w:val="-1"/>
        </w:rPr>
        <w:t>обучающихся</w:t>
      </w:r>
      <w:r>
        <w:rPr>
          <w:spacing w:val="-14"/>
        </w:rPr>
        <w:t xml:space="preserve"> </w:t>
      </w:r>
      <w:r>
        <w:t>гражданско-патриотических</w:t>
      </w:r>
      <w:r>
        <w:rPr>
          <w:spacing w:val="-15"/>
        </w:rPr>
        <w:t xml:space="preserve"> </w:t>
      </w:r>
      <w:r>
        <w:t>чувств.</w:t>
      </w:r>
      <w:r>
        <w:rPr>
          <w:spacing w:val="-13"/>
        </w:rPr>
        <w:t xml:space="preserve"> </w:t>
      </w:r>
      <w:r>
        <w:t>Исходя</w:t>
      </w:r>
      <w:r>
        <w:rPr>
          <w:spacing w:val="-15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планируемых</w:t>
      </w:r>
      <w:r>
        <w:rPr>
          <w:spacing w:val="-68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4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образом.</w:t>
      </w:r>
    </w:p>
    <w:p w:rsidR="00F11C75" w:rsidRDefault="002B4EC3">
      <w:pPr>
        <w:pStyle w:val="4"/>
        <w:numPr>
          <w:ilvl w:val="0"/>
          <w:numId w:val="6"/>
        </w:numPr>
        <w:tabs>
          <w:tab w:val="left" w:pos="1130"/>
        </w:tabs>
        <w:spacing w:before="1"/>
        <w:ind w:hanging="289"/>
        <w:jc w:val="both"/>
      </w:pPr>
      <w:r>
        <w:t>Историческая</w:t>
      </w:r>
      <w:r>
        <w:rPr>
          <w:spacing w:val="-4"/>
        </w:rPr>
        <w:t xml:space="preserve"> </w:t>
      </w:r>
      <w:r>
        <w:t>память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115"/>
        </w:tabs>
        <w:spacing w:before="161" w:line="360" w:lineRule="auto"/>
        <w:ind w:right="131" w:firstLine="708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50"/>
        </w:tabs>
        <w:spacing w:line="362" w:lineRule="auto"/>
        <w:ind w:right="130" w:firstLine="708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5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6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4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поколений;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46"/>
        </w:tabs>
        <w:spacing w:line="360" w:lineRule="auto"/>
        <w:ind w:right="124" w:firstLine="708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11"/>
          <w:sz w:val="28"/>
        </w:rPr>
        <w:t xml:space="preserve"> </w:t>
      </w:r>
      <w:r>
        <w:rPr>
          <w:sz w:val="28"/>
        </w:rPr>
        <w:t>есть</w:t>
      </w:r>
      <w:r>
        <w:rPr>
          <w:spacing w:val="-9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0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0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3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9"/>
          <w:sz w:val="28"/>
        </w:rPr>
        <w:t xml:space="preserve"> </w:t>
      </w:r>
      <w:r>
        <w:rPr>
          <w:sz w:val="28"/>
        </w:rPr>
        <w:t>индивидульных</w:t>
      </w:r>
      <w:r>
        <w:rPr>
          <w:spacing w:val="10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0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10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5"/>
          <w:sz w:val="28"/>
        </w:rPr>
        <w:t xml:space="preserve"> </w:t>
      </w:r>
      <w:r>
        <w:rPr>
          <w:sz w:val="28"/>
        </w:rPr>
        <w:t>за</w:t>
      </w:r>
      <w:r>
        <w:rPr>
          <w:spacing w:val="-18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:rsidR="00F11C75" w:rsidRDefault="002B4EC3">
      <w:pPr>
        <w:pStyle w:val="a3"/>
        <w:spacing w:line="360" w:lineRule="auto"/>
        <w:ind w:right="125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1612</w:t>
      </w:r>
      <w:r>
        <w:rPr>
          <w:spacing w:val="1"/>
        </w:rPr>
        <w:t xml:space="preserve"> </w:t>
      </w:r>
      <w:r>
        <w:t>г.</w:t>
      </w:r>
    </w:p>
    <w:p w:rsidR="00F11C75" w:rsidRDefault="002B4EC3">
      <w:pPr>
        <w:pStyle w:val="4"/>
        <w:numPr>
          <w:ilvl w:val="0"/>
          <w:numId w:val="6"/>
        </w:numPr>
        <w:tabs>
          <w:tab w:val="left" w:pos="1130"/>
        </w:tabs>
        <w:spacing w:line="320" w:lineRule="exact"/>
        <w:ind w:hanging="289"/>
        <w:jc w:val="both"/>
      </w:pPr>
      <w:r>
        <w:t>Преемственность</w:t>
      </w:r>
      <w:r>
        <w:rPr>
          <w:spacing w:val="-3"/>
        </w:rPr>
        <w:t xml:space="preserve"> </w:t>
      </w:r>
      <w:r>
        <w:t>поколений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228"/>
        </w:tabs>
        <w:spacing w:before="157" w:line="360" w:lineRule="auto"/>
        <w:ind w:right="126" w:firstLine="708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3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118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отношении 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 поколениям.</w:t>
      </w:r>
    </w:p>
    <w:p w:rsidR="00F11C75" w:rsidRDefault="002B4EC3">
      <w:pPr>
        <w:pStyle w:val="a3"/>
        <w:spacing w:before="1" w:line="360" w:lineRule="auto"/>
        <w:ind w:right="127"/>
      </w:pPr>
      <w:r>
        <w:t>Например,</w:t>
      </w:r>
      <w:r>
        <w:rPr>
          <w:spacing w:val="-15"/>
        </w:rPr>
        <w:t xml:space="preserve"> </w:t>
      </w:r>
      <w:r>
        <w:t>тема:</w:t>
      </w:r>
      <w:r>
        <w:rPr>
          <w:spacing w:val="-11"/>
        </w:rPr>
        <w:t xml:space="preserve"> </w:t>
      </w:r>
      <w:r>
        <w:t>«О</w:t>
      </w:r>
      <w:r>
        <w:rPr>
          <w:spacing w:val="-13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семье</w:t>
      </w:r>
      <w:r>
        <w:rPr>
          <w:spacing w:val="-15"/>
        </w:rPr>
        <w:t xml:space="preserve"> </w:t>
      </w:r>
      <w:r>
        <w:t>(День</w:t>
      </w:r>
      <w:r>
        <w:rPr>
          <w:spacing w:val="-15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3"/>
        </w:rPr>
        <w:t xml:space="preserve"> </w:t>
      </w:r>
      <w:r>
        <w:t>историей,</w:t>
      </w:r>
      <w:r>
        <w:rPr>
          <w:spacing w:val="6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4"/>
        </w:rPr>
        <w:t xml:space="preserve"> </w:t>
      </w:r>
      <w:r>
        <w:t>языком</w:t>
      </w:r>
      <w:r>
        <w:rPr>
          <w:spacing w:val="5"/>
        </w:rPr>
        <w:t xml:space="preserve"> </w:t>
      </w:r>
      <w:r>
        <w:t>общения.</w:t>
      </w:r>
      <w:r>
        <w:rPr>
          <w:spacing w:val="6"/>
        </w:rPr>
        <w:t xml:space="preserve"> </w:t>
      </w:r>
      <w:r>
        <w:t>Каждый</w:t>
      </w:r>
      <w:r>
        <w:rPr>
          <w:spacing w:val="6"/>
        </w:rPr>
        <w:t xml:space="preserve"> </w:t>
      </w:r>
      <w:r>
        <w:t>человек</w:t>
      </w:r>
      <w:r>
        <w:rPr>
          <w:spacing w:val="5"/>
        </w:rPr>
        <w:t xml:space="preserve"> </w:t>
      </w:r>
      <w:r>
        <w:t>должен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34" w:firstLine="0"/>
      </w:pPr>
      <w:r>
        <w:lastRenderedPageBreak/>
        <w:t>воспитывать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8"/>
        </w:rPr>
        <w:t xml:space="preserve"> </w:t>
      </w:r>
      <w:r>
        <w:t>качества,</w:t>
      </w:r>
      <w:r>
        <w:rPr>
          <w:spacing w:val="-8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были</w:t>
      </w:r>
      <w:r>
        <w:rPr>
          <w:spacing w:val="-6"/>
        </w:rPr>
        <w:t xml:space="preserve"> </w:t>
      </w:r>
      <w:r>
        <w:t>характерны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наших</w:t>
      </w:r>
      <w:r>
        <w:rPr>
          <w:spacing w:val="-7"/>
        </w:rPr>
        <w:t xml:space="preserve"> </w:t>
      </w:r>
      <w:r>
        <w:t>предков,</w:t>
      </w:r>
      <w:r>
        <w:rPr>
          <w:spacing w:val="-6"/>
        </w:rPr>
        <w:t xml:space="preserve"> </w:t>
      </w:r>
      <w:r>
        <w:t>людей</w:t>
      </w:r>
      <w:r>
        <w:rPr>
          <w:spacing w:val="-68"/>
        </w:rPr>
        <w:t xml:space="preserve"> </w:t>
      </w:r>
      <w:r>
        <w:t>далёких</w:t>
      </w:r>
      <w:r>
        <w:rPr>
          <w:spacing w:val="-4"/>
        </w:rPr>
        <w:t xml:space="preserve"> </w:t>
      </w:r>
      <w:r>
        <w:t>поколений:</w:t>
      </w:r>
      <w:r>
        <w:rPr>
          <w:spacing w:val="1"/>
        </w:rPr>
        <w:t xml:space="preserve"> </w:t>
      </w:r>
      <w:r>
        <w:t>любовь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родной земле,</w:t>
      </w:r>
      <w:r>
        <w:rPr>
          <w:spacing w:val="-2"/>
        </w:rPr>
        <w:t xml:space="preserve"> </w:t>
      </w:r>
      <w:r>
        <w:t>малой</w:t>
      </w:r>
      <w:r>
        <w:rPr>
          <w:spacing w:val="-3"/>
        </w:rPr>
        <w:t xml:space="preserve"> </w:t>
      </w:r>
      <w:r>
        <w:t>родине,</w:t>
      </w:r>
      <w:r>
        <w:rPr>
          <w:spacing w:val="-4"/>
        </w:rPr>
        <w:t xml:space="preserve"> </w:t>
      </w:r>
      <w:r>
        <w:t>Отечеству.</w:t>
      </w:r>
    </w:p>
    <w:p w:rsidR="00F11C75" w:rsidRDefault="002B4EC3">
      <w:pPr>
        <w:pStyle w:val="4"/>
        <w:numPr>
          <w:ilvl w:val="0"/>
          <w:numId w:val="6"/>
        </w:numPr>
        <w:tabs>
          <w:tab w:val="left" w:pos="1130"/>
        </w:tabs>
        <w:spacing w:line="321" w:lineRule="exact"/>
        <w:ind w:hanging="289"/>
        <w:jc w:val="both"/>
      </w:pPr>
      <w:r>
        <w:t>Патриотизм</w:t>
      </w:r>
      <w:r>
        <w:rPr>
          <w:spacing w:val="-4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любовь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53"/>
        </w:tabs>
        <w:spacing w:before="161"/>
        <w:ind w:left="1052" w:hanging="212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самое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гражданина;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106"/>
        </w:tabs>
        <w:spacing w:before="163" w:line="360" w:lineRule="auto"/>
        <w:ind w:right="132" w:firstLine="708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 дому,</w:t>
      </w:r>
      <w:r>
        <w:rPr>
          <w:spacing w:val="-1"/>
          <w:sz w:val="28"/>
        </w:rPr>
        <w:t xml:space="preserve"> </w:t>
      </w:r>
      <w:r>
        <w:rPr>
          <w:sz w:val="28"/>
        </w:rPr>
        <w:t>малой</w:t>
      </w:r>
      <w:r>
        <w:rPr>
          <w:spacing w:val="2"/>
          <w:sz w:val="28"/>
        </w:rPr>
        <w:t xml:space="preserve"> </w:t>
      </w:r>
      <w:r>
        <w:rPr>
          <w:sz w:val="28"/>
        </w:rPr>
        <w:t>родине;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96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 своего народа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F11C75" w:rsidRDefault="002B4EC3">
      <w:pPr>
        <w:pStyle w:val="a3"/>
        <w:spacing w:line="321" w:lineRule="exact"/>
        <w:ind w:left="841" w:firstLine="0"/>
      </w:pPr>
      <w:r>
        <w:rPr>
          <w:spacing w:val="-1"/>
        </w:rPr>
        <w:t>Эта</w:t>
      </w:r>
      <w:r>
        <w:rPr>
          <w:spacing w:val="-16"/>
        </w:rPr>
        <w:t xml:space="preserve"> </w:t>
      </w:r>
      <w:r>
        <w:rPr>
          <w:spacing w:val="-1"/>
        </w:rPr>
        <w:t>высшая</w:t>
      </w:r>
      <w:r>
        <w:rPr>
          <w:spacing w:val="-17"/>
        </w:rPr>
        <w:t xml:space="preserve"> </w:t>
      </w:r>
      <w:r>
        <w:rPr>
          <w:spacing w:val="-1"/>
        </w:rPr>
        <w:t>нравственная</w:t>
      </w:r>
      <w:r>
        <w:rPr>
          <w:spacing w:val="-15"/>
        </w:rPr>
        <w:t xml:space="preserve"> </w:t>
      </w:r>
      <w:r>
        <w:rPr>
          <w:spacing w:val="-1"/>
        </w:rPr>
        <w:t>ценность</w:t>
      </w:r>
      <w:r>
        <w:rPr>
          <w:spacing w:val="-16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приоритетной</w:t>
      </w:r>
      <w:r>
        <w:rPr>
          <w:spacing w:val="-15"/>
        </w:rPr>
        <w:t xml:space="preserve"> </w:t>
      </w:r>
      <w:r>
        <w:t>во</w:t>
      </w:r>
      <w:r>
        <w:rPr>
          <w:spacing w:val="-14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F11C75" w:rsidRDefault="002B4EC3">
      <w:pPr>
        <w:pStyle w:val="a3"/>
        <w:spacing w:before="162" w:line="360" w:lineRule="auto"/>
        <w:ind w:right="134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F11C75" w:rsidRDefault="002B4EC3">
      <w:pPr>
        <w:pStyle w:val="4"/>
        <w:numPr>
          <w:ilvl w:val="0"/>
          <w:numId w:val="6"/>
        </w:numPr>
        <w:tabs>
          <w:tab w:val="left" w:pos="1130"/>
        </w:tabs>
        <w:spacing w:line="320" w:lineRule="exact"/>
        <w:ind w:hanging="289"/>
        <w:jc w:val="both"/>
      </w:pPr>
      <w:r>
        <w:t>Доброта,</w:t>
      </w:r>
      <w:r>
        <w:rPr>
          <w:spacing w:val="-2"/>
        </w:rPr>
        <w:t xml:space="preserve"> </w:t>
      </w:r>
      <w:r>
        <w:t>добрые</w:t>
      </w:r>
      <w:r>
        <w:rPr>
          <w:spacing w:val="-3"/>
        </w:rPr>
        <w:t xml:space="preserve"> </w:t>
      </w:r>
      <w:r>
        <w:t>дела</w:t>
      </w:r>
    </w:p>
    <w:p w:rsidR="00F11C75" w:rsidRDefault="002B4EC3">
      <w:pPr>
        <w:pStyle w:val="a5"/>
        <w:numPr>
          <w:ilvl w:val="0"/>
          <w:numId w:val="3"/>
        </w:numPr>
        <w:tabs>
          <w:tab w:val="left" w:pos="1074"/>
        </w:tabs>
        <w:spacing w:before="164" w:line="350" w:lineRule="auto"/>
        <w:ind w:right="129" w:firstLine="708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ожидания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благодарности;</w:t>
      </w:r>
    </w:p>
    <w:p w:rsidR="00F11C75" w:rsidRDefault="002B4EC3">
      <w:pPr>
        <w:pStyle w:val="a5"/>
        <w:numPr>
          <w:ilvl w:val="0"/>
          <w:numId w:val="3"/>
        </w:numPr>
        <w:tabs>
          <w:tab w:val="left" w:pos="1074"/>
        </w:tabs>
        <w:spacing w:before="13" w:line="355" w:lineRule="auto"/>
        <w:ind w:right="126" w:firstLine="708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F11C75" w:rsidRDefault="002B4EC3">
      <w:pPr>
        <w:pStyle w:val="a3"/>
        <w:spacing w:before="10" w:line="360" w:lineRule="auto"/>
        <w:ind w:right="13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1"/>
        </w:rPr>
        <w:t xml:space="preserve"> </w:t>
      </w:r>
      <w:r>
        <w:t>времена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настоящее время,</w:t>
      </w:r>
      <w:r>
        <w:rPr>
          <w:spacing w:val="-3"/>
        </w:rPr>
        <w:t xml:space="preserve"> </w:t>
      </w:r>
      <w:r>
        <w:t>тема волонтерства.</w:t>
      </w:r>
    </w:p>
    <w:p w:rsidR="00F11C75" w:rsidRDefault="002B4EC3">
      <w:pPr>
        <w:pStyle w:val="4"/>
        <w:numPr>
          <w:ilvl w:val="0"/>
          <w:numId w:val="6"/>
        </w:numPr>
        <w:tabs>
          <w:tab w:val="left" w:pos="1130"/>
        </w:tabs>
        <w:spacing w:line="321" w:lineRule="exact"/>
        <w:ind w:hanging="289"/>
        <w:jc w:val="both"/>
      </w:pPr>
      <w:r>
        <w:t>Семья</w:t>
      </w:r>
      <w:r>
        <w:rPr>
          <w:spacing w:val="-1"/>
        </w:rPr>
        <w:t xml:space="preserve"> </w:t>
      </w:r>
      <w:r>
        <w:t>и семейные</w:t>
      </w:r>
      <w:r>
        <w:rPr>
          <w:spacing w:val="-3"/>
        </w:rPr>
        <w:t xml:space="preserve"> </w:t>
      </w:r>
      <w:r>
        <w:t>ценности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86"/>
        </w:tabs>
        <w:spacing w:before="160" w:line="360" w:lineRule="auto"/>
        <w:ind w:right="127" w:firstLine="708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взаимоподдержкой, традициями</w:t>
      </w:r>
      <w:r>
        <w:rPr>
          <w:spacing w:val="-3"/>
          <w:sz w:val="28"/>
        </w:rPr>
        <w:t xml:space="preserve"> </w:t>
      </w:r>
      <w:r>
        <w:rPr>
          <w:sz w:val="28"/>
        </w:rPr>
        <w:t>и т.</w:t>
      </w:r>
      <w:r>
        <w:rPr>
          <w:spacing w:val="1"/>
          <w:sz w:val="28"/>
        </w:rPr>
        <w:t xml:space="preserve"> </w:t>
      </w:r>
      <w:r>
        <w:rPr>
          <w:sz w:val="28"/>
        </w:rPr>
        <w:t>д.;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79"/>
        </w:tabs>
        <w:spacing w:before="2" w:line="360" w:lineRule="auto"/>
        <w:ind w:right="128" w:firstLine="708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60"/>
        </w:tabs>
        <w:spacing w:line="360" w:lineRule="auto"/>
        <w:ind w:right="129" w:firstLine="708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всех ее 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84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представлены 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религиях России.</w:t>
      </w:r>
    </w:p>
    <w:p w:rsidR="00F11C75" w:rsidRDefault="00F11C75">
      <w:pPr>
        <w:spacing w:line="360" w:lineRule="auto"/>
        <w:jc w:val="both"/>
        <w:rPr>
          <w:sz w:val="28"/>
        </w:rPr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26"/>
      </w:pPr>
      <w:r>
        <w:lastRenderedPageBreak/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rPr>
          <w:spacing w:val="-1"/>
        </w:rPr>
        <w:t>обсуждения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занятиях,</w:t>
      </w:r>
      <w:r>
        <w:rPr>
          <w:spacing w:val="-15"/>
        </w:rPr>
        <w:t xml:space="preserve"> </w:t>
      </w:r>
      <w:r>
        <w:t>посвященных</w:t>
      </w:r>
      <w:r>
        <w:rPr>
          <w:spacing w:val="-17"/>
        </w:rPr>
        <w:t xml:space="preserve"> </w:t>
      </w:r>
      <w:r>
        <w:t>темам:</w:t>
      </w:r>
      <w:r>
        <w:rPr>
          <w:spacing w:val="-14"/>
        </w:rPr>
        <w:t xml:space="preserve"> </w:t>
      </w:r>
      <w:r>
        <w:t>«О</w:t>
      </w:r>
      <w:r>
        <w:rPr>
          <w:spacing w:val="-14"/>
        </w:rPr>
        <w:t xml:space="preserve"> </w:t>
      </w:r>
      <w:r>
        <w:t>взаимоотношениях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семье</w:t>
      </w:r>
      <w:r>
        <w:rPr>
          <w:spacing w:val="-16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 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России» и</w:t>
      </w:r>
      <w:r>
        <w:rPr>
          <w:spacing w:val="-4"/>
        </w:rPr>
        <w:t xml:space="preserve"> </w:t>
      </w:r>
      <w:r>
        <w:t>др.</w:t>
      </w:r>
    </w:p>
    <w:p w:rsidR="00F11C75" w:rsidRDefault="002B4EC3">
      <w:pPr>
        <w:pStyle w:val="4"/>
        <w:numPr>
          <w:ilvl w:val="0"/>
          <w:numId w:val="6"/>
        </w:numPr>
        <w:tabs>
          <w:tab w:val="left" w:pos="1130"/>
        </w:tabs>
        <w:spacing w:line="321" w:lineRule="exact"/>
        <w:ind w:hanging="289"/>
        <w:jc w:val="both"/>
      </w:pPr>
      <w:r>
        <w:t>Культура</w:t>
      </w:r>
      <w:r>
        <w:rPr>
          <w:spacing w:val="-3"/>
        </w:rPr>
        <w:t xml:space="preserve"> </w:t>
      </w:r>
      <w:r>
        <w:t>России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60"/>
        </w:tabs>
        <w:spacing w:before="163" w:line="360" w:lineRule="auto"/>
        <w:ind w:right="132" w:firstLine="708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протяжении его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89"/>
        </w:tabs>
        <w:spacing w:line="360" w:lineRule="auto"/>
        <w:ind w:right="137" w:firstLine="708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3"/>
          <w:sz w:val="28"/>
        </w:rPr>
        <w:t xml:space="preserve"> </w:t>
      </w:r>
      <w:r>
        <w:rPr>
          <w:sz w:val="28"/>
        </w:rPr>
        <w:t>мире;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343"/>
        </w:tabs>
        <w:spacing w:line="360" w:lineRule="auto"/>
        <w:ind w:right="130" w:firstLine="708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др.),</w:t>
      </w:r>
      <w:r>
        <w:rPr>
          <w:spacing w:val="-7"/>
          <w:sz w:val="28"/>
        </w:rPr>
        <w:t xml:space="preserve"> </w:t>
      </w:r>
      <w:r>
        <w:rPr>
          <w:sz w:val="28"/>
        </w:rPr>
        <w:t>а</w:t>
      </w:r>
      <w:r>
        <w:rPr>
          <w:spacing w:val="-4"/>
          <w:sz w:val="28"/>
        </w:rPr>
        <w:t xml:space="preserve"> </w:t>
      </w:r>
      <w:r>
        <w:rPr>
          <w:sz w:val="28"/>
        </w:rPr>
        <w:t>также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культуре взаимоотношений людей.</w:t>
      </w:r>
    </w:p>
    <w:p w:rsidR="00F11C75" w:rsidRDefault="002B4EC3">
      <w:pPr>
        <w:pStyle w:val="a3"/>
        <w:spacing w:line="360" w:lineRule="auto"/>
        <w:ind w:right="124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5"/>
        </w:rPr>
        <w:t xml:space="preserve"> </w:t>
      </w:r>
      <w:r>
        <w:t>живописи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музыки:</w:t>
      </w:r>
      <w:r>
        <w:rPr>
          <w:spacing w:val="-7"/>
        </w:rPr>
        <w:t xml:space="preserve"> </w:t>
      </w:r>
      <w:r>
        <w:t>«По</w:t>
      </w:r>
      <w:r>
        <w:rPr>
          <w:spacing w:val="-6"/>
        </w:rPr>
        <w:t xml:space="preserve"> </w:t>
      </w:r>
      <w:r>
        <w:t>ту</w:t>
      </w:r>
      <w:r>
        <w:rPr>
          <w:spacing w:val="-4"/>
        </w:rPr>
        <w:t xml:space="preserve"> </w:t>
      </w:r>
      <w:r>
        <w:t>сторону</w:t>
      </w:r>
      <w:r>
        <w:rPr>
          <w:spacing w:val="-4"/>
        </w:rPr>
        <w:t xml:space="preserve"> </w:t>
      </w:r>
      <w:r>
        <w:t>экрана.</w:t>
      </w:r>
      <w:r>
        <w:rPr>
          <w:spacing w:val="-8"/>
        </w:rPr>
        <w:t xml:space="preserve"> </w:t>
      </w:r>
      <w:r>
        <w:t>115</w:t>
      </w:r>
      <w:r>
        <w:rPr>
          <w:spacing w:val="-4"/>
        </w:rPr>
        <w:t xml:space="preserve"> </w:t>
      </w:r>
      <w:r>
        <w:t>лет</w:t>
      </w:r>
      <w:r>
        <w:rPr>
          <w:spacing w:val="-7"/>
        </w:rPr>
        <w:t xml:space="preserve"> </w:t>
      </w:r>
      <w:r>
        <w:t>кино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России»,</w:t>
      </w:r>
    </w:p>
    <w:p w:rsidR="00F11C75" w:rsidRDefault="002B4EC3">
      <w:pPr>
        <w:pStyle w:val="a3"/>
        <w:ind w:firstLine="0"/>
      </w:pPr>
      <w:r>
        <w:t>«Цирк!</w:t>
      </w:r>
      <w:r>
        <w:rPr>
          <w:spacing w:val="-5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1"/>
        </w:rPr>
        <w:t xml:space="preserve"> </w:t>
      </w:r>
      <w:r>
        <w:t>Международному дню</w:t>
      </w:r>
      <w:r>
        <w:rPr>
          <w:spacing w:val="-2"/>
        </w:rPr>
        <w:t xml:space="preserve"> </w:t>
      </w:r>
      <w:r>
        <w:t>цирка)».</w:t>
      </w:r>
    </w:p>
    <w:p w:rsidR="00F11C75" w:rsidRDefault="002B4EC3">
      <w:pPr>
        <w:pStyle w:val="4"/>
        <w:numPr>
          <w:ilvl w:val="0"/>
          <w:numId w:val="6"/>
        </w:numPr>
        <w:tabs>
          <w:tab w:val="left" w:pos="1130"/>
        </w:tabs>
        <w:spacing w:before="162"/>
        <w:ind w:hanging="289"/>
        <w:jc w:val="both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53"/>
        </w:tabs>
        <w:spacing w:before="161"/>
        <w:ind w:left="1052" w:hanging="212"/>
        <w:rPr>
          <w:sz w:val="28"/>
        </w:rPr>
      </w:pPr>
      <w:r>
        <w:rPr>
          <w:sz w:val="28"/>
        </w:rPr>
        <w:t>наука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2"/>
          <w:sz w:val="28"/>
        </w:rPr>
        <w:t xml:space="preserve"> </w:t>
      </w:r>
      <w:r>
        <w:rPr>
          <w:sz w:val="28"/>
        </w:rPr>
        <w:t>жизнь</w:t>
      </w:r>
      <w:r>
        <w:rPr>
          <w:spacing w:val="-3"/>
          <w:sz w:val="28"/>
        </w:rPr>
        <w:t xml:space="preserve"> </w:t>
      </w:r>
      <w:r>
        <w:rPr>
          <w:sz w:val="28"/>
        </w:rPr>
        <w:t>человека;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110"/>
        </w:tabs>
        <w:spacing w:before="160" w:line="360" w:lineRule="auto"/>
        <w:ind w:right="134" w:firstLine="708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94"/>
        </w:tabs>
        <w:spacing w:line="362" w:lineRule="auto"/>
        <w:ind w:right="138" w:firstLine="708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современный мир.</w:t>
      </w:r>
    </w:p>
    <w:p w:rsidR="00F11C75" w:rsidRDefault="002B4EC3">
      <w:pPr>
        <w:pStyle w:val="a3"/>
        <w:spacing w:line="360" w:lineRule="auto"/>
        <w:ind w:right="127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4"/>
        </w:rPr>
        <w:t xml:space="preserve"> </w:t>
      </w:r>
      <w:r>
        <w:t>«Я вижу</w:t>
      </w:r>
      <w:r>
        <w:rPr>
          <w:spacing w:val="-2"/>
        </w:rPr>
        <w:t xml:space="preserve"> </w:t>
      </w:r>
      <w:r>
        <w:t>Землю! Это так красиво».</w:t>
      </w:r>
    </w:p>
    <w:p w:rsidR="00F11C75" w:rsidRDefault="002B4EC3">
      <w:pPr>
        <w:pStyle w:val="a3"/>
        <w:spacing w:line="360" w:lineRule="auto"/>
        <w:ind w:right="126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lastRenderedPageBreak/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7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r>
        <w:rPr>
          <w:i/>
        </w:rPr>
        <w:t>неучебных</w:t>
      </w:r>
      <w:r>
        <w:rPr>
          <w:i/>
          <w:spacing w:val="63"/>
        </w:rPr>
        <w:t xml:space="preserve"> </w:t>
      </w:r>
      <w:r>
        <w:t>формируются</w:t>
      </w:r>
      <w:r>
        <w:rPr>
          <w:spacing w:val="64"/>
        </w:rPr>
        <w:t xml:space="preserve"> </w:t>
      </w:r>
      <w:r>
        <w:t>определенные</w:t>
      </w:r>
      <w:r>
        <w:rPr>
          <w:spacing w:val="63"/>
        </w:rPr>
        <w:t xml:space="preserve"> </w:t>
      </w:r>
      <w:r>
        <w:t>ценности:</w:t>
      </w:r>
    </w:p>
    <w:p w:rsidR="00F11C75" w:rsidRDefault="002B4EC3">
      <w:pPr>
        <w:pStyle w:val="a3"/>
        <w:spacing w:before="73" w:line="360" w:lineRule="auto"/>
        <w:ind w:right="128" w:firstLine="0"/>
      </w:pP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8"/>
        </w:rPr>
        <w:t xml:space="preserve"> </w:t>
      </w:r>
      <w:r>
        <w:rPr>
          <w:spacing w:val="-1"/>
        </w:rPr>
        <w:t>будут</w:t>
      </w:r>
      <w:r>
        <w:rPr>
          <w:spacing w:val="-16"/>
        </w:rPr>
        <w:t xml:space="preserve"> </w:t>
      </w:r>
      <w:r>
        <w:rPr>
          <w:spacing w:val="-1"/>
        </w:rPr>
        <w:t>возвращаться</w:t>
      </w:r>
      <w:r>
        <w:rPr>
          <w:spacing w:val="-14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обсуждению</w:t>
      </w:r>
      <w:r>
        <w:rPr>
          <w:spacing w:val="-19"/>
        </w:rPr>
        <w:t xml:space="preserve"> </w:t>
      </w:r>
      <w:r>
        <w:t>одних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тех</w:t>
      </w:r>
      <w:r>
        <w:rPr>
          <w:spacing w:val="-14"/>
        </w:rPr>
        <w:t xml:space="preserve"> </w:t>
      </w:r>
      <w:r>
        <w:t>же</w:t>
      </w:r>
      <w:r>
        <w:rPr>
          <w:spacing w:val="-17"/>
        </w:rPr>
        <w:t xml:space="preserve"> </w:t>
      </w:r>
      <w:r>
        <w:t>понятий,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послужит</w:t>
      </w:r>
      <w:r>
        <w:rPr>
          <w:spacing w:val="-68"/>
        </w:rPr>
        <w:t xml:space="preserve"> </w:t>
      </w:r>
      <w:r>
        <w:t>постепенному</w:t>
      </w:r>
      <w:r>
        <w:rPr>
          <w:spacing w:val="-4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принятию.</w:t>
      </w:r>
    </w:p>
    <w:p w:rsidR="00F11C75" w:rsidRDefault="002B4EC3">
      <w:pPr>
        <w:pStyle w:val="a3"/>
        <w:spacing w:line="360" w:lineRule="auto"/>
        <w:ind w:right="126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4"/>
        </w:rPr>
        <w:t xml:space="preserve"> </w:t>
      </w:r>
      <w:r>
        <w:t>им.</w:t>
      </w:r>
      <w:r>
        <w:rPr>
          <w:spacing w:val="-16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5"/>
        </w:rPr>
        <w:t xml:space="preserve"> </w:t>
      </w:r>
      <w:r>
        <w:t>содержания</w:t>
      </w:r>
      <w:r>
        <w:rPr>
          <w:spacing w:val="-13"/>
        </w:rPr>
        <w:t xml:space="preserve"> </w:t>
      </w:r>
      <w:r>
        <w:t>занятия,</w:t>
      </w:r>
      <w:r>
        <w:rPr>
          <w:spacing w:val="-15"/>
        </w:rPr>
        <w:t xml:space="preserve"> </w:t>
      </w:r>
      <w:r>
        <w:t>которое</w:t>
      </w:r>
      <w:r>
        <w:rPr>
          <w:spacing w:val="-14"/>
        </w:rPr>
        <w:t xml:space="preserve"> </w:t>
      </w:r>
      <w:r>
        <w:t>предлагается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6"/>
        </w:rPr>
        <w:t xml:space="preserve"> </w:t>
      </w:r>
      <w:r>
        <w:t>где</w:t>
      </w:r>
      <w:r>
        <w:rPr>
          <w:spacing w:val="-14"/>
        </w:rPr>
        <w:t xml:space="preserve"> </w:t>
      </w:r>
      <w:r>
        <w:t>функционирует</w:t>
      </w:r>
      <w:r>
        <w:rPr>
          <w:spacing w:val="-16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7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1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родителями,</w:t>
      </w:r>
      <w:r>
        <w:rPr>
          <w:spacing w:val="-3"/>
        </w:rPr>
        <w:t xml:space="preserve"> </w:t>
      </w:r>
      <w:r>
        <w:t>другими членами семьи.</w:t>
      </w:r>
    </w:p>
    <w:p w:rsidR="00F11C75" w:rsidRDefault="002B4EC3">
      <w:pPr>
        <w:pStyle w:val="3"/>
        <w:spacing w:before="73"/>
      </w:pPr>
      <w:r>
        <w:t>Особенности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F11C75" w:rsidRDefault="002B4EC3">
      <w:pPr>
        <w:pStyle w:val="a3"/>
        <w:spacing w:before="161" w:line="360" w:lineRule="auto"/>
        <w:ind w:right="127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rPr>
          <w:spacing w:val="-1"/>
        </w:rPr>
        <w:t>результатов</w:t>
      </w:r>
      <w:r>
        <w:rPr>
          <w:spacing w:val="-18"/>
        </w:rPr>
        <w:t xml:space="preserve"> </w:t>
      </w:r>
      <w:r>
        <w:rPr>
          <w:spacing w:val="-1"/>
        </w:rPr>
        <w:t>обучающихся</w:t>
      </w:r>
      <w:r>
        <w:rPr>
          <w:spacing w:val="-15"/>
        </w:rPr>
        <w:t xml:space="preserve"> </w:t>
      </w:r>
      <w:r>
        <w:t>педагог</w:t>
      </w:r>
      <w:r>
        <w:rPr>
          <w:spacing w:val="-18"/>
        </w:rPr>
        <w:t xml:space="preserve"> </w:t>
      </w:r>
      <w:r>
        <w:t>может</w:t>
      </w:r>
      <w:r>
        <w:rPr>
          <w:spacing w:val="-17"/>
        </w:rPr>
        <w:t xml:space="preserve"> </w:t>
      </w:r>
      <w:r>
        <w:t>достичь,</w:t>
      </w:r>
      <w:r>
        <w:rPr>
          <w:spacing w:val="-19"/>
        </w:rPr>
        <w:t xml:space="preserve"> </w:t>
      </w:r>
      <w:r>
        <w:t>увлекая</w:t>
      </w:r>
      <w:r>
        <w:rPr>
          <w:spacing w:val="-16"/>
        </w:rPr>
        <w:t xml:space="preserve"> </w:t>
      </w:r>
      <w:r>
        <w:t>школьников</w:t>
      </w:r>
      <w:r>
        <w:rPr>
          <w:spacing w:val="-18"/>
        </w:rPr>
        <w:t xml:space="preserve"> </w:t>
      </w:r>
      <w:r>
        <w:t>совместной</w:t>
      </w:r>
      <w:r>
        <w:rPr>
          <w:spacing w:val="-67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F11C75" w:rsidRDefault="002B4EC3">
      <w:pPr>
        <w:pStyle w:val="a3"/>
        <w:spacing w:line="360" w:lineRule="auto"/>
        <w:ind w:right="131"/>
      </w:pPr>
      <w:r>
        <w:rPr>
          <w:spacing w:val="-1"/>
        </w:rPr>
        <w:t>Задача</w:t>
      </w:r>
      <w:r>
        <w:rPr>
          <w:spacing w:val="-17"/>
        </w:rPr>
        <w:t xml:space="preserve"> </w:t>
      </w:r>
      <w:r>
        <w:rPr>
          <w:spacing w:val="-1"/>
        </w:rPr>
        <w:t>педагога,</w:t>
      </w:r>
      <w:r>
        <w:rPr>
          <w:spacing w:val="-16"/>
        </w:rPr>
        <w:t xml:space="preserve"> </w:t>
      </w:r>
      <w:r>
        <w:rPr>
          <w:spacing w:val="-1"/>
        </w:rPr>
        <w:t>транслируя</w:t>
      </w:r>
      <w:r>
        <w:rPr>
          <w:spacing w:val="-16"/>
        </w:rPr>
        <w:t xml:space="preserve"> </w:t>
      </w:r>
      <w:r>
        <w:t>собственные</w:t>
      </w:r>
      <w:r>
        <w:rPr>
          <w:spacing w:val="-18"/>
        </w:rPr>
        <w:t xml:space="preserve"> </w:t>
      </w:r>
      <w:r>
        <w:t>убеждения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жизненный</w:t>
      </w:r>
      <w:r>
        <w:rPr>
          <w:spacing w:val="-17"/>
        </w:rPr>
        <w:t xml:space="preserve"> </w:t>
      </w:r>
      <w:r>
        <w:t>опыт,</w:t>
      </w:r>
      <w:r>
        <w:rPr>
          <w:spacing w:val="-19"/>
        </w:rPr>
        <w:t xml:space="preserve"> </w:t>
      </w:r>
      <w:r>
        <w:t>дать</w:t>
      </w:r>
      <w:r>
        <w:rPr>
          <w:spacing w:val="-67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школьнику анализировать,</w:t>
      </w:r>
      <w:r>
        <w:rPr>
          <w:spacing w:val="-3"/>
        </w:rPr>
        <w:t xml:space="preserve"> </w:t>
      </w:r>
      <w:r>
        <w:t>сравнивать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выбирать.</w:t>
      </w:r>
    </w:p>
    <w:p w:rsidR="00F11C75" w:rsidRDefault="002B4EC3">
      <w:pPr>
        <w:pStyle w:val="a3"/>
        <w:spacing w:before="1" w:line="360" w:lineRule="auto"/>
        <w:ind w:right="130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3"/>
        </w:rPr>
        <w:t xml:space="preserve"> </w:t>
      </w:r>
      <w:r>
        <w:t>реализации</w:t>
      </w:r>
      <w:r>
        <w:rPr>
          <w:spacing w:val="70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70"/>
        </w:rPr>
        <w:t xml:space="preserve"> </w:t>
      </w:r>
      <w:r>
        <w:t>деятельности</w:t>
      </w:r>
    </w:p>
    <w:p w:rsidR="00F11C75" w:rsidRDefault="002B4EC3">
      <w:pPr>
        <w:pStyle w:val="a3"/>
        <w:spacing w:line="320" w:lineRule="exact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важном».</w:t>
      </w:r>
    </w:p>
    <w:p w:rsidR="00F11C75" w:rsidRDefault="00F11C75">
      <w:pPr>
        <w:pStyle w:val="a3"/>
        <w:spacing w:line="320" w:lineRule="exact"/>
        <w:ind w:firstLine="0"/>
      </w:pPr>
    </w:p>
    <w:p w:rsidR="00F11C75" w:rsidRDefault="00F11C75">
      <w:pPr>
        <w:pStyle w:val="a3"/>
        <w:spacing w:line="320" w:lineRule="exact"/>
        <w:ind w:firstLine="0"/>
      </w:pPr>
    </w:p>
    <w:p w:rsidR="00F11C75" w:rsidRDefault="002B4EC3">
      <w:pPr>
        <w:pStyle w:val="1"/>
      </w:pPr>
      <w:bookmarkStart w:id="3" w:name="_bookmark2"/>
      <w:bookmarkEnd w:id="3"/>
      <w:r>
        <w:lastRenderedPageBreak/>
        <w:t>НАЧАЛЬНОЕ</w:t>
      </w:r>
      <w:r>
        <w:rPr>
          <w:spacing w:val="-1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ОБРАЗОВАНИЕ</w:t>
      </w:r>
    </w:p>
    <w:p w:rsidR="00F11C75" w:rsidRDefault="00801D6D">
      <w:pPr>
        <w:pStyle w:val="a3"/>
        <w:ind w:left="0" w:firstLine="0"/>
        <w:jc w:val="left"/>
        <w:rPr>
          <w:b/>
          <w:sz w:val="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080DE138" wp14:editId="1785C5FD">
                <wp:simplePos x="0" y="0"/>
                <wp:positionH relativeFrom="page">
                  <wp:posOffset>701040</wp:posOffset>
                </wp:positionH>
                <wp:positionV relativeFrom="paragraph">
                  <wp:posOffset>90805</wp:posOffset>
                </wp:positionV>
                <wp:extent cx="6337935" cy="17780"/>
                <wp:effectExtent l="0" t="0" r="0" b="0"/>
                <wp:wrapTopAndBottom/>
                <wp:docPr id="2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177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3A40" w:rsidRDefault="006B3A4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80DE138" id="Rectangle 4" o:spid="_x0000_s1028" style="position:absolute;margin-left:55.2pt;margin-top:7.15pt;width:499.05pt;height:1.4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" fillcolor="black" stroked="f">
                <v:textbox>
                  <w:txbxContent>
                    <w:p w:rsidR="006B3A40" w:rsidRDefault="006B3A40"/>
                  </w:txbxContent>
                </v:textbox>
                <w10:wrap type="topAndBottom" anchorx="page"/>
              </v:rect>
            </w:pict>
          </mc:Fallback>
        </mc:AlternateContent>
      </w:r>
    </w:p>
    <w:p w:rsidR="00F11C75" w:rsidRDefault="00F11C75">
      <w:pPr>
        <w:pStyle w:val="a3"/>
        <w:spacing w:before="10"/>
        <w:ind w:left="0" w:firstLine="0"/>
        <w:jc w:val="left"/>
        <w:rPr>
          <w:b/>
          <w:sz w:val="10"/>
        </w:rPr>
      </w:pPr>
    </w:p>
    <w:p w:rsidR="00F11C75" w:rsidRDefault="002B4EC3">
      <w:pPr>
        <w:pStyle w:val="3"/>
        <w:spacing w:before="89"/>
        <w:ind w:left="1807" w:right="1097"/>
        <w:jc w:val="center"/>
      </w:pPr>
      <w:bookmarkStart w:id="4" w:name="_bookmark3"/>
      <w:bookmarkEnd w:id="4"/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F11C75" w:rsidRDefault="002B4EC3">
      <w:pPr>
        <w:pStyle w:val="3"/>
        <w:ind w:left="1807" w:right="1097"/>
        <w:jc w:val="center"/>
      </w:pPr>
      <w:bookmarkStart w:id="5" w:name="_bookmark4"/>
      <w:bookmarkEnd w:id="5"/>
      <w:r>
        <w:t>«Разговоры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важном»</w:t>
      </w:r>
    </w:p>
    <w:p w:rsidR="00F11C75" w:rsidRDefault="00F11C75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F11C75" w:rsidRDefault="002B4EC3">
      <w:pPr>
        <w:pStyle w:val="a3"/>
        <w:spacing w:before="1" w:line="360" w:lineRule="auto"/>
        <w:ind w:right="132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С чего начинается Родина? </w:t>
      </w:r>
      <w:r>
        <w:rPr>
          <w:sz w:val="24"/>
          <w:szCs w:val="24"/>
        </w:rPr>
        <w:t>Колыбельная песня мамы, первая игрушка,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первая книга. Малая Родина: родная природа, школа, друзья, культура и история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края.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гражданина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судьбу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Отчизны.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Историческая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память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народа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каждого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Связь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(преемственность)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поколений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основа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общества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каждого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человека.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Историческая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память</w:t>
      </w:r>
    </w:p>
    <w:p w:rsidR="00F11C75" w:rsidRDefault="002B4EC3">
      <w:pPr>
        <w:pStyle w:val="a3"/>
        <w:spacing w:line="360" w:lineRule="auto"/>
        <w:ind w:right="130" w:firstLine="0"/>
        <w:rPr>
          <w:sz w:val="24"/>
          <w:szCs w:val="24"/>
        </w:rPr>
      </w:pPr>
      <w:r>
        <w:rPr>
          <w:sz w:val="24"/>
          <w:szCs w:val="24"/>
        </w:rPr>
        <w:t>–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это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стремление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поколения,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живущего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настоящее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время,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принять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воспитывать</w:t>
      </w:r>
      <w:r>
        <w:rPr>
          <w:spacing w:val="-6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в</w:t>
      </w:r>
      <w:r>
        <w:rPr>
          <w:spacing w:val="-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себе</w:t>
      </w:r>
      <w:r>
        <w:rPr>
          <w:spacing w:val="-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качества,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которые</w:t>
      </w:r>
      <w:r>
        <w:rPr>
          <w:spacing w:val="-20"/>
          <w:sz w:val="24"/>
          <w:szCs w:val="24"/>
        </w:rPr>
        <w:t xml:space="preserve"> </w:t>
      </w:r>
      <w:r>
        <w:rPr>
          <w:sz w:val="24"/>
          <w:szCs w:val="24"/>
        </w:rPr>
        <w:t>отражают</w:t>
      </w:r>
      <w:r>
        <w:rPr>
          <w:spacing w:val="-19"/>
          <w:sz w:val="24"/>
          <w:szCs w:val="24"/>
        </w:rPr>
        <w:t xml:space="preserve"> </w:t>
      </w:r>
      <w:r>
        <w:rPr>
          <w:sz w:val="24"/>
          <w:szCs w:val="24"/>
        </w:rPr>
        <w:t>нравственные</w:t>
      </w:r>
      <w:r>
        <w:rPr>
          <w:spacing w:val="-20"/>
          <w:sz w:val="24"/>
          <w:szCs w:val="24"/>
        </w:rPr>
        <w:t xml:space="preserve"> </w:t>
      </w:r>
      <w:r>
        <w:rPr>
          <w:sz w:val="24"/>
          <w:szCs w:val="24"/>
        </w:rPr>
        <w:t>ценности</w:t>
      </w:r>
      <w:r>
        <w:rPr>
          <w:spacing w:val="-19"/>
          <w:sz w:val="24"/>
          <w:szCs w:val="24"/>
        </w:rPr>
        <w:t xml:space="preserve"> </w:t>
      </w:r>
      <w:r>
        <w:rPr>
          <w:sz w:val="24"/>
          <w:szCs w:val="24"/>
        </w:rPr>
        <w:t>предыдущих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поколений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(«Там,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где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Россия»,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«Что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такое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Родина?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(региональный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местный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компонент)»,</w:t>
      </w:r>
    </w:p>
    <w:p w:rsidR="00F11C75" w:rsidRDefault="002B4EC3">
      <w:pPr>
        <w:pStyle w:val="a3"/>
        <w:spacing w:before="1"/>
        <w:ind w:firstLine="0"/>
        <w:rPr>
          <w:sz w:val="24"/>
          <w:szCs w:val="24"/>
        </w:rPr>
      </w:pPr>
      <w:r>
        <w:rPr>
          <w:sz w:val="24"/>
          <w:szCs w:val="24"/>
        </w:rPr>
        <w:t>«День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народного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единства»,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«Урок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памяти»).</w:t>
      </w:r>
    </w:p>
    <w:p w:rsidR="00F11C75" w:rsidRDefault="002B4EC3">
      <w:pPr>
        <w:pStyle w:val="a3"/>
        <w:spacing w:before="160" w:line="360" w:lineRule="auto"/>
        <w:ind w:right="126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Любовь к Родине, патриотизм </w:t>
      </w:r>
      <w:r>
        <w:rPr>
          <w:sz w:val="24"/>
          <w:szCs w:val="24"/>
        </w:rPr>
        <w:t>— качества гражданина России. Любовь 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родному краю, способность любоваться природой, беречь её — часть любви 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Отчизне.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Преемственность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готовности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защищать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землю.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Великая</w:t>
      </w:r>
      <w:r>
        <w:rPr>
          <w:spacing w:val="-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Отечественная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война: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герои,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подвиги,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самопожертвование.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Непокоренный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Ленинград: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страницы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истории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блокады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города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(«Зоя.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100-летию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со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дня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рождения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Зои Космодемьянской», «Непокоренные. 80 лет со дня полного освобождения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Ленинграда от фашистской блокады», «День защитника Отечества. 280 лет со дня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рождения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Ф.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Ушакова»,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«Союзники России»,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«Урок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памяти»).</w:t>
      </w:r>
    </w:p>
    <w:p w:rsidR="00F11C75" w:rsidRDefault="002B4EC3">
      <w:pPr>
        <w:pStyle w:val="a3"/>
        <w:spacing w:before="1" w:line="360" w:lineRule="auto"/>
        <w:ind w:right="126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Конституция Российской Федерации </w:t>
      </w:r>
      <w:r>
        <w:rPr>
          <w:sz w:val="24"/>
          <w:szCs w:val="24"/>
        </w:rPr>
        <w:t>— главный закон государства. Что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гражданина.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ребёнка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Примеры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выполнения обязанностей членами общества. Избирательная система в России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(общее представление) («Главный закон страны», «Избирательная система России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(30 лет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ЦИК)»,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«Налоговая грамотность»).</w:t>
      </w:r>
    </w:p>
    <w:p w:rsidR="00F11C75" w:rsidRDefault="002B4EC3">
      <w:pPr>
        <w:spacing w:line="360" w:lineRule="auto"/>
        <w:ind w:left="133" w:right="126" w:firstLine="708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>Любовь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к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родной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природе,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ее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охрана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и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защита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–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проявление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патриотических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чувств.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края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края: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разнообразие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природы,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объекты природы, вошедшие в список мирового достояния ЮНЕСКО. Природа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малой Родины. Природные достопримечательности Поволжья, Севера, Сибири,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Дальнего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Востока.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Крым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природная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жемчужина.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Симферополь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столица Республики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Крым,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«ворота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Крыма»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(«Крым.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Путь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домой»,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«Я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вижу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Землю!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Это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так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красиво»,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«Экологичное потребление»).</w:t>
      </w:r>
    </w:p>
    <w:p w:rsidR="00F11C75" w:rsidRDefault="002B4EC3">
      <w:pPr>
        <w:pStyle w:val="a3"/>
        <w:spacing w:line="360" w:lineRule="auto"/>
        <w:ind w:right="124"/>
        <w:rPr>
          <w:sz w:val="24"/>
          <w:szCs w:val="24"/>
        </w:rPr>
      </w:pPr>
      <w:r>
        <w:rPr>
          <w:b/>
          <w:i/>
          <w:sz w:val="24"/>
          <w:szCs w:val="24"/>
        </w:rPr>
        <w:t>Нравственные ценности российского общества</w:t>
      </w:r>
      <w:r>
        <w:rPr>
          <w:sz w:val="24"/>
          <w:szCs w:val="24"/>
        </w:rPr>
        <w:t>. Трудовая деятельность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россиян, созидательный труд на благо Отчизны.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Многообразие </w:t>
      </w:r>
      <w:r>
        <w:rPr>
          <w:sz w:val="24"/>
          <w:szCs w:val="24"/>
        </w:rPr>
        <w:lastRenderedPageBreak/>
        <w:t>профессий, люди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особых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(спецназ,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МЧС,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полиция,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гражданская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авиация)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(«День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спецназа»,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««Первым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делом самолеты».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гражданской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авиации»).</w:t>
      </w:r>
    </w:p>
    <w:p w:rsidR="00F11C75" w:rsidRDefault="002B4EC3">
      <w:pPr>
        <w:pStyle w:val="a3"/>
        <w:spacing w:line="360" w:lineRule="auto"/>
        <w:ind w:right="128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Герои нашего времени. </w:t>
      </w:r>
      <w:r>
        <w:rPr>
          <w:sz w:val="24"/>
          <w:szCs w:val="24"/>
        </w:rPr>
        <w:t>Профессии прошлого и профессии будущего — что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будет нужно стране, когда я вырасту? Профессии моих родителей, бабушек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дедушек.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Профессиональные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династии.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Зачем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нужно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учиться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всё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время,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работаешь? («Труд крут!», «Как найти свое место в обществе», «Герои нашего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времени»).</w:t>
      </w:r>
    </w:p>
    <w:p w:rsidR="00F11C75" w:rsidRDefault="002B4EC3">
      <w:pPr>
        <w:pStyle w:val="a3"/>
        <w:spacing w:line="360" w:lineRule="auto"/>
        <w:ind w:right="129" w:firstLine="566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Гуманизм, доброта, волонтёрская деятельность </w:t>
      </w:r>
      <w:r>
        <w:rPr>
          <w:sz w:val="24"/>
          <w:szCs w:val="24"/>
        </w:rPr>
        <w:t>— качество настоящего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способность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оказать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помощь,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поддержку,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проявить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заботу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милосердие.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Доброе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дело: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предназначено.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Добрые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дела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граждан</w:t>
      </w:r>
      <w:r>
        <w:rPr>
          <w:spacing w:val="-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России</w:t>
      </w:r>
      <w:r>
        <w:rPr>
          <w:spacing w:val="-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в</w:t>
      </w:r>
      <w:r>
        <w:rPr>
          <w:spacing w:val="-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прошлые</w:t>
      </w:r>
      <w:r>
        <w:rPr>
          <w:spacing w:val="-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времена: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благотворительность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граждан;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пожертвование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одна из заповедей 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традиционных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религиях.</w:t>
      </w:r>
    </w:p>
    <w:p w:rsidR="00F11C75" w:rsidRDefault="002B4EC3">
      <w:pPr>
        <w:pStyle w:val="a3"/>
        <w:spacing w:line="360" w:lineRule="auto"/>
        <w:ind w:right="130" w:firstLine="566"/>
        <w:rPr>
          <w:sz w:val="24"/>
          <w:szCs w:val="24"/>
        </w:rPr>
      </w:pPr>
      <w:r>
        <w:rPr>
          <w:sz w:val="24"/>
          <w:szCs w:val="24"/>
        </w:rPr>
        <w:t>Деятельность добровольцев как социальное служение в военное и мирное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время: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примеры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истории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современной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называют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добровольцами: милосердие,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гуманность,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сопереживание.</w:t>
      </w:r>
    </w:p>
    <w:p w:rsidR="00F11C75" w:rsidRDefault="002B4EC3">
      <w:pPr>
        <w:pStyle w:val="a3"/>
        <w:spacing w:before="1" w:line="360" w:lineRule="auto"/>
        <w:ind w:right="128" w:firstLine="566"/>
        <w:rPr>
          <w:sz w:val="24"/>
          <w:szCs w:val="24"/>
        </w:rPr>
      </w:pPr>
      <w:r>
        <w:rPr>
          <w:sz w:val="24"/>
          <w:szCs w:val="24"/>
        </w:rPr>
        <w:t>Как младший школьник может проявить добрые чувства к другим людям?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(«Мы</w:t>
      </w:r>
      <w:r>
        <w:rPr>
          <w:spacing w:val="-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вместе»,</w:t>
      </w:r>
      <w:r>
        <w:rPr>
          <w:spacing w:val="-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«О</w:t>
      </w:r>
      <w:r>
        <w:rPr>
          <w:spacing w:val="-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взаимоотношениях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коллективе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(Всемирный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день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психического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здоровья,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профилактика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буллинга)»).</w:t>
      </w:r>
    </w:p>
    <w:p w:rsidR="00F11C75" w:rsidRDefault="002B4EC3">
      <w:pPr>
        <w:spacing w:before="1" w:line="360" w:lineRule="auto"/>
        <w:ind w:left="133" w:right="128" w:firstLine="708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Детские общественные организации в России и их деятельность </w:t>
      </w:r>
      <w:r>
        <w:rPr>
          <w:sz w:val="24"/>
          <w:szCs w:val="24"/>
        </w:rPr>
        <w:t>– мы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вместе, и мы делаем добрые дела. Наша помощь нужна тем, кто в ней нуждается: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больным,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старым,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слабым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(«Будь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готов!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дню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организаций»).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Всемирный фестиваль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молодежи</w:t>
      </w:r>
    </w:p>
    <w:p w:rsidR="00F11C75" w:rsidRDefault="002B4EC3">
      <w:pPr>
        <w:pStyle w:val="a3"/>
        <w:spacing w:line="360" w:lineRule="auto"/>
        <w:ind w:right="129"/>
        <w:rPr>
          <w:sz w:val="24"/>
          <w:szCs w:val="24"/>
        </w:rPr>
      </w:pPr>
      <w:r>
        <w:rPr>
          <w:b/>
          <w:i/>
          <w:sz w:val="24"/>
          <w:szCs w:val="24"/>
        </w:rPr>
        <w:t>Учебный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коллектив</w:t>
      </w:r>
      <w:r>
        <w:rPr>
          <w:sz w:val="24"/>
          <w:szCs w:val="24"/>
        </w:rPr>
        <w:t>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взаимодействия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Взаимоответственность членов учебного коллектива за успехи одноклассников,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помощь,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поддержка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коллективе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залог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благополучия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отсутствия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конфликтов.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Противостояние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отрицательным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влияниям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(«Всемирный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день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психического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здоровья,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профилактика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буллинга)»,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«Россия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здоровая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держава»).</w:t>
      </w:r>
    </w:p>
    <w:p w:rsidR="00F11C75" w:rsidRDefault="002B4EC3">
      <w:pPr>
        <w:pStyle w:val="4"/>
        <w:spacing w:before="73"/>
        <w:ind w:left="841" w:firstLine="0"/>
        <w:rPr>
          <w:b w:val="0"/>
          <w:i w:val="0"/>
          <w:sz w:val="24"/>
          <w:szCs w:val="24"/>
        </w:rPr>
      </w:pPr>
      <w:r>
        <w:rPr>
          <w:sz w:val="24"/>
          <w:szCs w:val="24"/>
        </w:rPr>
        <w:t>Государственные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праздники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Федерации</w:t>
      </w:r>
      <w:r>
        <w:rPr>
          <w:b w:val="0"/>
          <w:i w:val="0"/>
          <w:sz w:val="24"/>
          <w:szCs w:val="24"/>
        </w:rPr>
        <w:t>: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162" w:line="357" w:lineRule="auto"/>
        <w:ind w:right="128" w:firstLine="708"/>
        <w:rPr>
          <w:sz w:val="24"/>
          <w:szCs w:val="24"/>
        </w:rPr>
      </w:pPr>
      <w:r>
        <w:rPr>
          <w:sz w:val="24"/>
          <w:szCs w:val="24"/>
        </w:rPr>
        <w:t>Новый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год,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замечательный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общенародный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праздник.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празднования Нового года в разных странах. История возникновения новогоднего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праздника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Рождество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(7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января).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История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праздника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Рождества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Христова.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Рождественские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История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создания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новогодних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игрушек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(«Новогодние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семейные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традиции разных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народов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России»).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4" w:line="360" w:lineRule="auto"/>
        <w:ind w:right="127" w:firstLine="708"/>
        <w:rPr>
          <w:sz w:val="24"/>
          <w:szCs w:val="24"/>
        </w:rPr>
      </w:pPr>
      <w:r>
        <w:rPr>
          <w:sz w:val="24"/>
          <w:szCs w:val="24"/>
        </w:rPr>
        <w:t>День российской науки (8 февраля). Наука и научные открытия в России.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научных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открытий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прогресса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Преемственность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научных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достижениях.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Выдающиеся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ученые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прошлых веков: М.В. Ломоносов, Д.И. Менделеев, К. Э. </w:t>
      </w:r>
      <w:r>
        <w:rPr>
          <w:sz w:val="24"/>
          <w:szCs w:val="24"/>
        </w:rPr>
        <w:lastRenderedPageBreak/>
        <w:t>Циолковский. Научные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открытия российских учёных, без которых невозможно представить современный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мир: телеграф, цветная фотография, радиоприёмник, ранцевый парашют, наркоз,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искусственное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сердце.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ученого: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талант,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вдохновение,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упорство,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увлеченность.</w:t>
      </w:r>
      <w:r>
        <w:rPr>
          <w:spacing w:val="-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Проявление</w:t>
      </w:r>
      <w:r>
        <w:rPr>
          <w:spacing w:val="-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интереса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научным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знаниям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-19"/>
          <w:sz w:val="24"/>
          <w:szCs w:val="24"/>
        </w:rPr>
        <w:t xml:space="preserve"> </w:t>
      </w:r>
      <w:r>
        <w:rPr>
          <w:sz w:val="24"/>
          <w:szCs w:val="24"/>
        </w:rPr>
        <w:t>российских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ученых.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Желание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расширять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участвовать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опытно-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исследовательской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деятельности.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Что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такое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виртуальный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мир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кто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создаёт?</w:t>
      </w:r>
    </w:p>
    <w:p w:rsidR="00F11C75" w:rsidRDefault="002B4EC3">
      <w:pPr>
        <w:pStyle w:val="a3"/>
        <w:spacing w:line="360" w:lineRule="auto"/>
        <w:ind w:right="127" w:firstLine="0"/>
        <w:rPr>
          <w:sz w:val="24"/>
          <w:szCs w:val="24"/>
        </w:rPr>
      </w:pPr>
      <w:r>
        <w:rPr>
          <w:sz w:val="24"/>
          <w:szCs w:val="24"/>
        </w:rPr>
        <w:t>«Плюсы»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«минусы»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виртуального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мира.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безопасного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пользования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Интернет-ресурсами.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(«Россия: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взгляд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будущее»,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«Технологический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суверенитет/цифровая экономика/новые профессии», «190 лет со дня рождения Д.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Менделеева.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День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российской науки»).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line="357" w:lineRule="auto"/>
        <w:ind w:right="127" w:firstLine="708"/>
        <w:rPr>
          <w:sz w:val="24"/>
          <w:szCs w:val="24"/>
        </w:rPr>
      </w:pPr>
      <w:r>
        <w:rPr>
          <w:sz w:val="24"/>
          <w:szCs w:val="24"/>
        </w:rPr>
        <w:t>День защитника Отечества (23 февраля). История рождения праздника.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Защита Отечества — обязанность гражданина Российской Федерации, проявление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любви к родной земле, Родине. Армия в годы войны и мирное время: всегда есть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место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подвигу.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воина: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смелость,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героизм,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самопожертвование («День защитника Отечества. 280 лет со дня рождения Ф.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Ушакова»).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line="357" w:lineRule="auto"/>
        <w:ind w:right="125" w:firstLine="708"/>
        <w:rPr>
          <w:sz w:val="24"/>
          <w:szCs w:val="24"/>
        </w:rPr>
      </w:pPr>
      <w:r>
        <w:rPr>
          <w:sz w:val="24"/>
          <w:szCs w:val="24"/>
        </w:rPr>
        <w:t>Международный женский день (8 марта) — праздник благодарности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любви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женщине.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Женщина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современном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труженица,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воспитатель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Великие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женщины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истории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прославившие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Отчизну («О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взаимоотношениях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семье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(День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матери)»).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75" w:line="357" w:lineRule="auto"/>
        <w:ind w:right="129" w:firstLine="708"/>
        <w:rPr>
          <w:sz w:val="24"/>
          <w:szCs w:val="24"/>
        </w:rPr>
      </w:pPr>
      <w:r>
        <w:rPr>
          <w:sz w:val="24"/>
          <w:szCs w:val="24"/>
        </w:rPr>
        <w:t>День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космонавтики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(12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апреля).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Страницы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истории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космонавтики. Первый искусственный спутник Земли; Луноход-1; первый полёт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космос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Ю.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А.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Гагарин;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первый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выход   в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открытый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космос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А. А. Леонов; самый длительный полёт в космосе — Валерий Поляков. Гордость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россиян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успехи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страны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освоении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космоса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(«Я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вижу Землю!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Это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так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красиво»).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4" w:line="357" w:lineRule="auto"/>
        <w:ind w:right="127" w:firstLine="708"/>
        <w:rPr>
          <w:sz w:val="24"/>
          <w:szCs w:val="24"/>
        </w:rPr>
      </w:pPr>
      <w:r>
        <w:rPr>
          <w:sz w:val="24"/>
          <w:szCs w:val="24"/>
        </w:rPr>
        <w:t>Праздник Весны и Труда (1 мая). Истории праздника – 100 лет. Последний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весенний месяц связан с разнообразными работами в поле, в саду, в огороде. 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давних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времен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люди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желали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друг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другу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хорошего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урожая,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удачного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лета.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Традиция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изменилась, когда женщины-работницы выступили на митинге с требованиями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прекратить</w:t>
      </w:r>
      <w:r>
        <w:rPr>
          <w:spacing w:val="-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эксплуатировать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детский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труд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повысить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заработную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плату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женщинам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(«Труд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крут!»).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9" w:line="357" w:lineRule="auto"/>
        <w:ind w:right="126" w:firstLine="708"/>
        <w:rPr>
          <w:sz w:val="24"/>
          <w:szCs w:val="24"/>
        </w:rPr>
      </w:pPr>
      <w:r>
        <w:rPr>
          <w:sz w:val="24"/>
          <w:szCs w:val="24"/>
        </w:rPr>
        <w:t>День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Победы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(9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мая).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Великая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победа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советской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армии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Великой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Отечественной войне. Какое чувство вело советских людей на борьбу за свободу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своей Родины? Вклад в победу советских воинов, тыла, партизанского движения.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такие фашисты? Почему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они хотели сделать все народы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своими рабами?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Преступления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нацистов: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концлагерь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места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принудительной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жестокой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изоляции.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Дети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Освенцима.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11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апреля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день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освобождения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узников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концлагерей.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Связь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(преемственность)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поколений: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бессмертный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помним,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любим,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гордимся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(«День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памяти»).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14" w:line="357" w:lineRule="auto"/>
        <w:ind w:right="128" w:firstLine="708"/>
        <w:rPr>
          <w:sz w:val="24"/>
          <w:szCs w:val="24"/>
        </w:rPr>
      </w:pPr>
      <w:r>
        <w:rPr>
          <w:sz w:val="24"/>
          <w:szCs w:val="24"/>
        </w:rPr>
        <w:t>День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России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(12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июня)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праздник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всех,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кто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любит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свою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страну,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заботиться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о ее процветании. Этот праздник – символ свободы, гражданского мира, согласия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всех народов Российской Федерации. В это день каждый еще раз вспомнит о том,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что Россия – это мы, живущие в больших и малых </w:t>
      </w:r>
      <w:r>
        <w:rPr>
          <w:sz w:val="24"/>
          <w:szCs w:val="24"/>
        </w:rPr>
        <w:lastRenderedPageBreak/>
        <w:t>городах, на берегах Северного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Ледовитого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океана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склонах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Кавказских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гор,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Поволжье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Уралом….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этот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день мы еще раз убеждаемся, что все народы нашей страны – едины («Там, где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Россия»).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12" w:line="357" w:lineRule="auto"/>
        <w:ind w:right="129" w:firstLine="708"/>
        <w:rPr>
          <w:sz w:val="24"/>
          <w:szCs w:val="24"/>
        </w:rPr>
      </w:pPr>
      <w:r>
        <w:rPr>
          <w:sz w:val="24"/>
          <w:szCs w:val="24"/>
        </w:rPr>
        <w:t>День знаний (1 сентября). Наша страна предоставляет любому ребёнку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возможность с 6,5 лет учиться в школе. Знания — ценность, которая необходима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 только каждому человеку, но и всему обществу. Знания — основа успешного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Каждый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должен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стремиться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обогащению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расширению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своих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знаний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(«День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Знаний»).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75" w:line="357" w:lineRule="auto"/>
        <w:ind w:right="126" w:firstLine="708"/>
        <w:rPr>
          <w:sz w:val="24"/>
          <w:szCs w:val="24"/>
        </w:rPr>
      </w:pPr>
      <w:r>
        <w:rPr>
          <w:sz w:val="24"/>
          <w:szCs w:val="24"/>
        </w:rPr>
        <w:t>День учителя (5 октября). Учитель — важнейшая в обществе профессия.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Назначение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учителя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служение,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подрастающего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поколения.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Учитель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советчик,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помощник,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участник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познавательной деятельности школьников. Оценка учительского труда. Страницы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истории развития образования. Первые школы, первые учителя-монахи. Влияние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книгопечатания</w:t>
      </w:r>
      <w:r>
        <w:rPr>
          <w:spacing w:val="-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на</w:t>
      </w:r>
      <w:r>
        <w:rPr>
          <w:spacing w:val="-20"/>
          <w:sz w:val="24"/>
          <w:szCs w:val="24"/>
        </w:rPr>
        <w:t xml:space="preserve"> </w:t>
      </w:r>
      <w:r>
        <w:rPr>
          <w:sz w:val="24"/>
          <w:szCs w:val="24"/>
        </w:rPr>
        <w:t>развитие</w:t>
      </w:r>
      <w:r>
        <w:rPr>
          <w:spacing w:val="-19"/>
          <w:sz w:val="24"/>
          <w:szCs w:val="24"/>
        </w:rPr>
        <w:t xml:space="preserve"> </w:t>
      </w:r>
      <w:r>
        <w:rPr>
          <w:sz w:val="24"/>
          <w:szCs w:val="24"/>
        </w:rPr>
        <w:t>образования.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И.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Федоров.</w:t>
      </w:r>
      <w:r>
        <w:rPr>
          <w:spacing w:val="-19"/>
          <w:sz w:val="24"/>
          <w:szCs w:val="24"/>
        </w:rPr>
        <w:t xml:space="preserve"> </w:t>
      </w:r>
      <w:r>
        <w:rPr>
          <w:sz w:val="24"/>
          <w:szCs w:val="24"/>
        </w:rPr>
        <w:t>Великие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педагоги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прошлого.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Учебники К.Д. Ушинского для обучения грамоте детей. Яснополянская школа Л.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Толстого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(«День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учителя (советники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 воспитанию)»).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14" w:line="357" w:lineRule="auto"/>
        <w:ind w:right="127" w:firstLine="708"/>
        <w:rPr>
          <w:sz w:val="24"/>
          <w:szCs w:val="24"/>
        </w:rPr>
      </w:pPr>
      <w:r>
        <w:rPr>
          <w:sz w:val="24"/>
          <w:szCs w:val="24"/>
        </w:rPr>
        <w:t>День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народного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единства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(4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ноября).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Этот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праздник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проявление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гордости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поклонения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предшествующим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поколениям,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проявляли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патриотические чувства, объединялись в те времена, когда Родина нуждалась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защите.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было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1612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году,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когда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Минин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Пожарский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собрали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народное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ополчение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борьбы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иноземными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захватчиками.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Так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было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1941-1945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годах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во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время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Великой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Отечественной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войны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фашистами. («День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народного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единства»).</w:t>
      </w:r>
    </w:p>
    <w:p w:rsidR="00F11C75" w:rsidRDefault="002B4EC3">
      <w:pPr>
        <w:pStyle w:val="4"/>
        <w:spacing w:before="8"/>
        <w:ind w:left="841" w:firstLine="0"/>
        <w:rPr>
          <w:sz w:val="24"/>
          <w:szCs w:val="24"/>
        </w:rPr>
      </w:pPr>
      <w:r>
        <w:rPr>
          <w:sz w:val="24"/>
          <w:szCs w:val="24"/>
        </w:rPr>
        <w:t>Различные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праздники,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посвященные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истории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культуре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России:</w:t>
      </w:r>
    </w:p>
    <w:p w:rsidR="00F11C75" w:rsidRDefault="002B4EC3">
      <w:pPr>
        <w:pStyle w:val="a3"/>
        <w:spacing w:before="160" w:line="360" w:lineRule="auto"/>
        <w:ind w:right="126"/>
        <w:rPr>
          <w:sz w:val="24"/>
          <w:szCs w:val="24"/>
        </w:rPr>
      </w:pPr>
      <w:r>
        <w:rPr>
          <w:sz w:val="24"/>
          <w:szCs w:val="24"/>
        </w:rPr>
        <w:t>Историческая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память: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Пётр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Феврония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Муромские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символ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любви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взаимопонимания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семейной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семьи: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любовь,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взаимопонимание,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семейном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хозяйстве,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детей).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первый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ребенка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коллектив.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обычаи,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трудовая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досуговая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деятельность; взаимоотношения в семьях разных народов РФ.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Поколения в семье.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Семейное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«древо».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Особое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старшему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поколению,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проявление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действенного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уважения,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внимания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бабушкам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дедушкам,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забота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них.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Роль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отца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хозяйственной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досуге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укреплении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традиционных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семейных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ценностей.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Понимание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роли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отца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родителя,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воспитании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детей,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отцовское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влияние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сына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и/или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дочь.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Мать,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мама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главные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жизни человека слова. Мать — хозяйка в доме, хранительница семейного очага,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воспитательница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дней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рядом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ребёнком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всё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время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присутствует мама — человек, чьё сердце бьётся чаще и сильнее, чем у других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(«О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взаимоотношениях 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семье (День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матери)»).</w:t>
      </w:r>
    </w:p>
    <w:p w:rsidR="00F11C75" w:rsidRDefault="002B4EC3">
      <w:pPr>
        <w:pStyle w:val="a3"/>
        <w:spacing w:before="1" w:line="360" w:lineRule="auto"/>
        <w:ind w:right="133"/>
        <w:rPr>
          <w:sz w:val="24"/>
          <w:szCs w:val="24"/>
        </w:rPr>
      </w:pPr>
      <w:r>
        <w:rPr>
          <w:spacing w:val="-1"/>
          <w:sz w:val="24"/>
          <w:szCs w:val="24"/>
        </w:rPr>
        <w:lastRenderedPageBreak/>
        <w:t>Культура</w:t>
      </w:r>
      <w:r>
        <w:rPr>
          <w:spacing w:val="-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России.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Что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такое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творчество?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Люди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творческих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профессий: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поэты,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художники,</w:t>
      </w:r>
      <w:r>
        <w:rPr>
          <w:spacing w:val="63"/>
          <w:sz w:val="24"/>
          <w:szCs w:val="24"/>
        </w:rPr>
        <w:t xml:space="preserve"> </w:t>
      </w:r>
      <w:r>
        <w:rPr>
          <w:sz w:val="24"/>
          <w:szCs w:val="24"/>
        </w:rPr>
        <w:t>композиторы,</w:t>
      </w:r>
      <w:r>
        <w:rPr>
          <w:spacing w:val="63"/>
          <w:sz w:val="24"/>
          <w:szCs w:val="24"/>
        </w:rPr>
        <w:t xml:space="preserve"> </w:t>
      </w:r>
      <w:r>
        <w:rPr>
          <w:sz w:val="24"/>
          <w:szCs w:val="24"/>
        </w:rPr>
        <w:t>артисты,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создатели</w:t>
      </w:r>
      <w:r>
        <w:rPr>
          <w:spacing w:val="62"/>
          <w:sz w:val="24"/>
          <w:szCs w:val="24"/>
        </w:rPr>
        <w:t xml:space="preserve"> </w:t>
      </w:r>
      <w:r>
        <w:rPr>
          <w:sz w:val="24"/>
          <w:szCs w:val="24"/>
        </w:rPr>
        <w:t>игрушек.</w:t>
      </w:r>
      <w:r>
        <w:rPr>
          <w:spacing w:val="63"/>
          <w:sz w:val="24"/>
          <w:szCs w:val="24"/>
        </w:rPr>
        <w:t xml:space="preserve"> </w:t>
      </w:r>
      <w:r>
        <w:rPr>
          <w:sz w:val="24"/>
          <w:szCs w:val="24"/>
        </w:rPr>
        <w:t>Примеры</w:t>
      </w:r>
      <w:r>
        <w:rPr>
          <w:spacing w:val="62"/>
          <w:sz w:val="24"/>
          <w:szCs w:val="24"/>
        </w:rPr>
        <w:t xml:space="preserve"> </w:t>
      </w:r>
      <w:r>
        <w:rPr>
          <w:sz w:val="24"/>
          <w:szCs w:val="24"/>
        </w:rPr>
        <w:t>народных промыслов.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Искусство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Страницы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истории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становления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искусства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России: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Древней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Руси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современности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(скоморохи,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первые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театры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опера и балета, драматические театры в России). Музыкальное, изобразительное,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театральное,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цирковое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искусства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выдающиеся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С.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Станиславский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великий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деятель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театрального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искусства: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яркие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страницы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и деятельности. Значение российской культуры для всего мира («По ту сторону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экрана. 115 лет кино в России», «Цирк! Цирк! Цирк! (К Международному дню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цирка)»,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«От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«А»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«Я»,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450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лет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«Азбуке»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Ивана Федорова»).</w:t>
      </w:r>
    </w:p>
    <w:p w:rsidR="00F11C75" w:rsidRDefault="002B4EC3">
      <w:pPr>
        <w:pStyle w:val="a3"/>
        <w:spacing w:line="360" w:lineRule="auto"/>
        <w:ind w:right="125"/>
        <w:rPr>
          <w:sz w:val="24"/>
          <w:szCs w:val="24"/>
        </w:rPr>
      </w:pPr>
      <w:r>
        <w:rPr>
          <w:sz w:val="24"/>
          <w:szCs w:val="24"/>
        </w:rPr>
        <w:t>Великая российская литература. Великие поэты России: А. С. Пушкин 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создатель нового русского языка поэзии. Памятные даты календаря: дни памяти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российских писателей и поэтов прошлых веков. Николай Васильевич Гоголь 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русский писатель, внесший вклад в развитие отечественной литературы («215-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летие со дня рождения Н. В. Гоголя», «Русский язык. Великий и могучий. 225 лет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 дня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рождения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Пушкина»).</w:t>
      </w:r>
    </w:p>
    <w:p w:rsidR="00F11C75" w:rsidRDefault="002B4EC3">
      <w:pPr>
        <w:pStyle w:val="3"/>
        <w:spacing w:before="241"/>
        <w:rPr>
          <w:sz w:val="24"/>
          <w:szCs w:val="24"/>
        </w:rPr>
      </w:pPr>
      <w:bookmarkStart w:id="6" w:name="_bookmark5"/>
      <w:bookmarkEnd w:id="6"/>
      <w:r>
        <w:rPr>
          <w:sz w:val="24"/>
          <w:szCs w:val="24"/>
        </w:rPr>
        <w:t>Планируемые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результаты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освоения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программы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внеурочных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занятий</w:t>
      </w:r>
    </w:p>
    <w:p w:rsidR="00F11C75" w:rsidRDefault="002B4EC3">
      <w:pPr>
        <w:pStyle w:val="3"/>
        <w:ind w:left="3997"/>
        <w:jc w:val="left"/>
        <w:rPr>
          <w:sz w:val="24"/>
          <w:szCs w:val="24"/>
        </w:rPr>
      </w:pPr>
      <w:bookmarkStart w:id="7" w:name="_bookmark6"/>
      <w:bookmarkEnd w:id="7"/>
      <w:r>
        <w:rPr>
          <w:sz w:val="24"/>
          <w:szCs w:val="24"/>
        </w:rPr>
        <w:t>«Разговоры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важном»</w:t>
      </w:r>
    </w:p>
    <w:p w:rsidR="00F11C75" w:rsidRDefault="00F11C75">
      <w:pPr>
        <w:pStyle w:val="a3"/>
        <w:spacing w:before="10"/>
        <w:ind w:left="0" w:firstLine="0"/>
        <w:jc w:val="left"/>
        <w:rPr>
          <w:b/>
          <w:sz w:val="24"/>
          <w:szCs w:val="24"/>
        </w:rPr>
      </w:pPr>
    </w:p>
    <w:p w:rsidR="00F11C75" w:rsidRDefault="002B4EC3">
      <w:pPr>
        <w:pStyle w:val="a3"/>
        <w:spacing w:line="360" w:lineRule="auto"/>
        <w:ind w:right="135"/>
        <w:rPr>
          <w:sz w:val="24"/>
          <w:szCs w:val="24"/>
        </w:rPr>
      </w:pPr>
      <w:r>
        <w:rPr>
          <w:color w:val="221F1F"/>
          <w:sz w:val="24"/>
          <w:szCs w:val="24"/>
        </w:rPr>
        <w:t>Занятия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в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рамках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программы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направлены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на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обеспечение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достижений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школьниками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следующих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личностных,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метапредметных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и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предметных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образовательных</w:t>
      </w:r>
      <w:r>
        <w:rPr>
          <w:color w:val="221F1F"/>
          <w:spacing w:val="-4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результатов.</w:t>
      </w:r>
    </w:p>
    <w:p w:rsidR="00F11C75" w:rsidRDefault="002B4EC3">
      <w:pPr>
        <w:pStyle w:val="4"/>
        <w:spacing w:before="1"/>
        <w:ind w:left="841" w:firstLine="0"/>
        <w:rPr>
          <w:sz w:val="24"/>
          <w:szCs w:val="24"/>
        </w:rPr>
      </w:pPr>
      <w:r>
        <w:rPr>
          <w:sz w:val="24"/>
          <w:szCs w:val="24"/>
        </w:rPr>
        <w:t>Личностные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результаты</w:t>
      </w:r>
    </w:p>
    <w:p w:rsidR="00F11C75" w:rsidRDefault="002B4EC3">
      <w:pPr>
        <w:pStyle w:val="a3"/>
        <w:spacing w:before="160" w:line="360" w:lineRule="auto"/>
        <w:ind w:right="129"/>
        <w:rPr>
          <w:sz w:val="24"/>
          <w:szCs w:val="24"/>
        </w:rPr>
      </w:pPr>
      <w:r>
        <w:rPr>
          <w:i/>
          <w:spacing w:val="-1"/>
          <w:sz w:val="24"/>
          <w:szCs w:val="24"/>
        </w:rPr>
        <w:t>Гражданско-патриотическе</w:t>
      </w:r>
      <w:r>
        <w:rPr>
          <w:i/>
          <w:spacing w:val="-16"/>
          <w:sz w:val="24"/>
          <w:szCs w:val="24"/>
        </w:rPr>
        <w:t xml:space="preserve"> </w:t>
      </w:r>
      <w:r>
        <w:rPr>
          <w:i/>
          <w:sz w:val="24"/>
          <w:szCs w:val="24"/>
        </w:rPr>
        <w:t>воспитание</w:t>
      </w:r>
      <w:r>
        <w:rPr>
          <w:sz w:val="24"/>
          <w:szCs w:val="24"/>
        </w:rPr>
        <w:t>: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осознание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своей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этнокультурной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российской гражданской идентичности; сопричастность к прошлому, настоящему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 будущему своей страны и родного края; уважение к своему и другим народам;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первоначальные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обязанности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гражданина,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качествах патриота своей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страны.</w:t>
      </w:r>
    </w:p>
    <w:p w:rsidR="00F11C75" w:rsidRDefault="002B4EC3">
      <w:pPr>
        <w:pStyle w:val="a3"/>
        <w:spacing w:before="1" w:line="360" w:lineRule="auto"/>
        <w:ind w:right="127"/>
        <w:rPr>
          <w:sz w:val="24"/>
          <w:szCs w:val="24"/>
        </w:rPr>
      </w:pPr>
      <w:r>
        <w:rPr>
          <w:i/>
          <w:sz w:val="24"/>
          <w:szCs w:val="24"/>
        </w:rPr>
        <w:t>Духовно-нравственное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воспитание</w:t>
      </w:r>
      <w:r>
        <w:rPr>
          <w:sz w:val="24"/>
          <w:szCs w:val="24"/>
        </w:rPr>
        <w:t>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понимание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связи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окружающим миром; бережное отношение к среде обитания; проявление заботы о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природе; неприятие действий, приносящих ей вред. Признание индивидуальности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каждого человека; проявление сопереживания, уважения и доброжелательности;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неприятие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любых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форм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поведения,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направленных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причинение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физического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и морального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людям;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нравственно-этических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поведения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правил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межличностных отношений.</w:t>
      </w:r>
    </w:p>
    <w:p w:rsidR="00F11C75" w:rsidRDefault="002B4EC3">
      <w:pPr>
        <w:pStyle w:val="a3"/>
        <w:spacing w:line="360" w:lineRule="auto"/>
        <w:ind w:right="132"/>
        <w:rPr>
          <w:sz w:val="24"/>
          <w:szCs w:val="24"/>
        </w:rPr>
      </w:pPr>
      <w:r>
        <w:rPr>
          <w:i/>
          <w:sz w:val="24"/>
          <w:szCs w:val="24"/>
        </w:rPr>
        <w:t>Эстетическое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воспитание</w:t>
      </w:r>
      <w:r>
        <w:rPr>
          <w:sz w:val="24"/>
          <w:szCs w:val="24"/>
        </w:rPr>
        <w:t>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уважительное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художественной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культуре,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восприимчивость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разным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видам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искусства,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lastRenderedPageBreak/>
        <w:t>традициям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и творчеству своего и других народов; стремление к самовыражению в разных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видах художественной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деятельности.</w:t>
      </w:r>
    </w:p>
    <w:p w:rsidR="00F11C75" w:rsidRDefault="002B4EC3">
      <w:pPr>
        <w:spacing w:line="360" w:lineRule="auto"/>
        <w:ind w:left="133" w:right="126" w:firstLine="708"/>
        <w:jc w:val="both"/>
        <w:rPr>
          <w:sz w:val="24"/>
          <w:szCs w:val="24"/>
        </w:rPr>
      </w:pPr>
      <w:r>
        <w:rPr>
          <w:i/>
          <w:sz w:val="24"/>
          <w:szCs w:val="24"/>
        </w:rPr>
        <w:t>Физическое воспитание, культура здоровья и эмоционального благополучия</w:t>
      </w:r>
      <w:r>
        <w:rPr>
          <w:sz w:val="24"/>
          <w:szCs w:val="24"/>
        </w:rPr>
        <w:t>: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соблюдение правил здорового и безопасного (для себя и других людей) образа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 в окружающей среде (в том числе информационной); бережное отношение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физическому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 психическому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здоровью.</w:t>
      </w:r>
    </w:p>
    <w:p w:rsidR="00F11C75" w:rsidRDefault="002B4EC3">
      <w:pPr>
        <w:pStyle w:val="a3"/>
        <w:spacing w:before="1" w:line="360" w:lineRule="auto"/>
        <w:ind w:right="133"/>
        <w:rPr>
          <w:sz w:val="24"/>
          <w:szCs w:val="24"/>
        </w:rPr>
      </w:pPr>
      <w:r>
        <w:rPr>
          <w:i/>
          <w:sz w:val="24"/>
          <w:szCs w:val="24"/>
        </w:rPr>
        <w:t>Трудовое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воспитание</w:t>
      </w:r>
      <w:r>
        <w:rPr>
          <w:sz w:val="24"/>
          <w:szCs w:val="24"/>
        </w:rPr>
        <w:t>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осознание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общества, ответственное потребление и бережное отношение к результатам труда,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интерес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 различным профессиям.</w:t>
      </w:r>
    </w:p>
    <w:p w:rsidR="00F11C75" w:rsidRDefault="002B4EC3">
      <w:pPr>
        <w:pStyle w:val="a3"/>
        <w:spacing w:line="360" w:lineRule="auto"/>
        <w:ind w:right="130"/>
        <w:rPr>
          <w:sz w:val="24"/>
          <w:szCs w:val="24"/>
        </w:rPr>
      </w:pPr>
      <w:r>
        <w:rPr>
          <w:i/>
          <w:sz w:val="24"/>
          <w:szCs w:val="24"/>
        </w:rPr>
        <w:t>Ценности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научного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познания</w:t>
      </w:r>
      <w:r>
        <w:rPr>
          <w:sz w:val="24"/>
          <w:szCs w:val="24"/>
        </w:rPr>
        <w:t>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первоначальные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научной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картине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мира;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познавательные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активность,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инициативность,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любознательность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самостоятельность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познании.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Проявление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желания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обогащать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свои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знания,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способность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поисково-исследовательской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деятельности.</w:t>
      </w:r>
    </w:p>
    <w:p w:rsidR="00F11C75" w:rsidRDefault="002B4EC3">
      <w:pPr>
        <w:pStyle w:val="4"/>
        <w:spacing w:before="1"/>
        <w:ind w:left="841" w:firstLine="0"/>
        <w:rPr>
          <w:sz w:val="24"/>
          <w:szCs w:val="24"/>
        </w:rPr>
      </w:pPr>
      <w:r>
        <w:rPr>
          <w:sz w:val="24"/>
          <w:szCs w:val="24"/>
        </w:rPr>
        <w:t>Метапредметные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результаты</w:t>
      </w:r>
    </w:p>
    <w:p w:rsidR="00F11C75" w:rsidRDefault="002B4EC3">
      <w:pPr>
        <w:pStyle w:val="a3"/>
        <w:spacing w:before="160" w:line="360" w:lineRule="auto"/>
        <w:ind w:right="126"/>
        <w:rPr>
          <w:sz w:val="24"/>
          <w:szCs w:val="24"/>
        </w:rPr>
      </w:pPr>
      <w:r>
        <w:rPr>
          <w:i/>
          <w:sz w:val="24"/>
          <w:szCs w:val="24"/>
        </w:rPr>
        <w:t>Универсальные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учебные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познавательные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действия</w:t>
      </w:r>
      <w:r>
        <w:rPr>
          <w:sz w:val="24"/>
          <w:szCs w:val="24"/>
        </w:rPr>
        <w:t>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предложенных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задач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интеллектуальные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операции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(сравнение,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анализ,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классификацию),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оценивать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ситуации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безнравственного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приводить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примеры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событий,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фактов,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демонстрирующих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окружающему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миру,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проявление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нравственно-этических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текстовом,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иллюстративном,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графическом виде.</w:t>
      </w:r>
    </w:p>
    <w:p w:rsidR="00F11C75" w:rsidRDefault="002B4EC3">
      <w:pPr>
        <w:pStyle w:val="a3"/>
        <w:spacing w:line="360" w:lineRule="auto"/>
        <w:ind w:right="126"/>
        <w:rPr>
          <w:sz w:val="24"/>
          <w:szCs w:val="24"/>
        </w:rPr>
      </w:pPr>
      <w:r>
        <w:rPr>
          <w:i/>
          <w:sz w:val="24"/>
          <w:szCs w:val="24"/>
        </w:rPr>
        <w:t>Универсальные учебные коммуникативные действия</w:t>
      </w:r>
      <w:r>
        <w:rPr>
          <w:sz w:val="24"/>
          <w:szCs w:val="24"/>
        </w:rPr>
        <w:t>: проявлять активность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диалогах,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дискуссиях,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высказывать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поводу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обсуждаемых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проблем; соблюдать правила ведения диалога и дискуссии; создавать устные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письменные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высказывания,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небольшие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тексты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(описание,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рассуждение);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проявлять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желание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готовить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небольшие публичные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выступления.</w:t>
      </w:r>
      <w:r>
        <w:rPr>
          <w:i/>
          <w:sz w:val="24"/>
          <w:szCs w:val="24"/>
        </w:rPr>
        <w:t>Универсальные учебные регулятивные действия</w:t>
      </w:r>
      <w:r>
        <w:rPr>
          <w:sz w:val="24"/>
          <w:szCs w:val="24"/>
        </w:rPr>
        <w:t>: признавать возможность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существования разных точек зрения; корректно и аргументированно высказывать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свое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мнение.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Принимать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планировании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действий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операций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решению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учебной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задачи,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оценивать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беседе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(дискуссии,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учебном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диалоге).</w:t>
      </w:r>
    </w:p>
    <w:p w:rsidR="00F11C75" w:rsidRDefault="002B4EC3">
      <w:pPr>
        <w:spacing w:line="360" w:lineRule="auto"/>
        <w:ind w:left="133" w:right="135" w:firstLine="708"/>
        <w:jc w:val="both"/>
        <w:rPr>
          <w:sz w:val="24"/>
          <w:szCs w:val="24"/>
        </w:rPr>
      </w:pPr>
      <w:r>
        <w:rPr>
          <w:sz w:val="24"/>
          <w:szCs w:val="24"/>
        </w:rPr>
        <w:t>Занятия «Разговоры о важном» позволяют осуществить решение задач 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освоению</w:t>
      </w:r>
      <w:r>
        <w:rPr>
          <w:spacing w:val="-2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предметных планируемых результатов</w:t>
      </w:r>
      <w:r>
        <w:rPr>
          <w:sz w:val="24"/>
          <w:szCs w:val="24"/>
        </w:rPr>
        <w:t>.</w:t>
      </w:r>
    </w:p>
    <w:p w:rsidR="00F11C75" w:rsidRDefault="002B4EC3">
      <w:pPr>
        <w:pStyle w:val="a3"/>
        <w:spacing w:line="360" w:lineRule="auto"/>
        <w:ind w:right="130"/>
        <w:rPr>
          <w:sz w:val="24"/>
          <w:szCs w:val="24"/>
        </w:rPr>
      </w:pPr>
      <w:r>
        <w:rPr>
          <w:sz w:val="24"/>
          <w:szCs w:val="24"/>
        </w:rPr>
        <w:t>Многие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темы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«Разговоров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важном»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строятся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использовании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содержания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учебных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предметов.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позволяет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совершенствовать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функциональную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грамотность младших школьников: развивать умения использовать полученные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нестандартных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ситуациях;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отбирать,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анализировать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оценивать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информацию в соответствии с учебной задачей; строить высказывания и тексты 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правил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русского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языка.</w:t>
      </w:r>
    </w:p>
    <w:p w:rsidR="00F11C75" w:rsidRDefault="002B4EC3">
      <w:pPr>
        <w:spacing w:before="1"/>
        <w:ind w:left="841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>Предметные</w:t>
      </w:r>
      <w:r>
        <w:rPr>
          <w:b/>
          <w:i/>
          <w:spacing w:val="43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результаты</w:t>
      </w:r>
      <w:r>
        <w:rPr>
          <w:b/>
          <w:i/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освоения</w:t>
      </w:r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программы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внеурочной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деятельности «Разговоры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 важном»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представлены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учетом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специфики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содержания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предметных</w:t>
      </w:r>
      <w:r>
        <w:rPr>
          <w:spacing w:val="-6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областей,</w:t>
      </w:r>
      <w:r>
        <w:rPr>
          <w:spacing w:val="-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к</w:t>
      </w:r>
      <w:r>
        <w:rPr>
          <w:spacing w:val="-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которым</w:t>
      </w:r>
      <w:r>
        <w:rPr>
          <w:spacing w:val="-20"/>
          <w:sz w:val="24"/>
          <w:szCs w:val="24"/>
        </w:rPr>
        <w:t xml:space="preserve"> </w:t>
      </w:r>
      <w:r>
        <w:rPr>
          <w:sz w:val="24"/>
          <w:szCs w:val="24"/>
        </w:rPr>
        <w:t>имеет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отношение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содержание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курса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внеурочной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деятельности:</w:t>
      </w:r>
    </w:p>
    <w:p w:rsidR="00F11C75" w:rsidRDefault="002B4EC3">
      <w:pPr>
        <w:pStyle w:val="a3"/>
        <w:spacing w:line="360" w:lineRule="auto"/>
        <w:ind w:right="126"/>
        <w:rPr>
          <w:sz w:val="24"/>
          <w:szCs w:val="24"/>
        </w:rPr>
      </w:pPr>
      <w:r>
        <w:rPr>
          <w:i/>
          <w:sz w:val="24"/>
          <w:szCs w:val="24"/>
        </w:rPr>
        <w:lastRenderedPageBreak/>
        <w:t>Русский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язык: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первоначальное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многообразии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 на территории Российской Федерации, о языке как одной из главных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духовно-нравственных ценностей народа; понимание роли языка как основного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средства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общения;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осознание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значения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русского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языка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государственного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языка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Федерации;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понимание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русского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межнационального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общения;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осознание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правильной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устной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письменной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речи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показателя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овладение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видами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речевой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 на основе первоначальных представлений о нормах современного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русского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литературного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языка;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речевой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современного русского литературного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речевого этикета.</w:t>
      </w:r>
    </w:p>
    <w:p w:rsidR="00F11C75" w:rsidRDefault="002B4EC3">
      <w:pPr>
        <w:pStyle w:val="a3"/>
        <w:spacing w:before="1" w:line="360" w:lineRule="auto"/>
        <w:ind w:right="128"/>
        <w:rPr>
          <w:sz w:val="24"/>
          <w:szCs w:val="24"/>
        </w:rPr>
      </w:pPr>
      <w:r>
        <w:rPr>
          <w:i/>
          <w:sz w:val="24"/>
          <w:szCs w:val="24"/>
        </w:rPr>
        <w:t xml:space="preserve">Литературное чтение: </w:t>
      </w:r>
      <w:r>
        <w:rPr>
          <w:sz w:val="24"/>
          <w:szCs w:val="24"/>
        </w:rPr>
        <w:t>осознание значимости художественной литературы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произведений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народного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творчества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всестороннего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человека;</w:t>
      </w:r>
      <w:r>
        <w:rPr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первоначальное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многообразии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жанров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художественных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произведений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произведений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народного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творчества;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овладение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элементарными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умениями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анализа 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интерпретации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текста.</w:t>
      </w:r>
    </w:p>
    <w:p w:rsidR="00F11C75" w:rsidRDefault="002B4EC3">
      <w:pPr>
        <w:spacing w:before="73" w:line="360" w:lineRule="auto"/>
        <w:ind w:left="133" w:right="131" w:firstLine="708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Иностранный язык: </w:t>
      </w:r>
      <w:r>
        <w:rPr>
          <w:sz w:val="24"/>
          <w:szCs w:val="24"/>
        </w:rPr>
        <w:t>знакомство представителей других стран с культурой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своего народа.</w:t>
      </w:r>
    </w:p>
    <w:p w:rsidR="00F11C75" w:rsidRDefault="002B4EC3">
      <w:pPr>
        <w:pStyle w:val="a3"/>
        <w:spacing w:line="360" w:lineRule="auto"/>
        <w:ind w:right="129"/>
        <w:rPr>
          <w:sz w:val="24"/>
          <w:szCs w:val="24"/>
        </w:rPr>
      </w:pPr>
      <w:r>
        <w:rPr>
          <w:i/>
          <w:sz w:val="24"/>
          <w:szCs w:val="24"/>
        </w:rPr>
        <w:t>Математика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и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информатика: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логического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мышления;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приобретение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графической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текстовой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форме,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извлекать,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анализировать,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использовать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информацию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 делать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выводы.</w:t>
      </w:r>
    </w:p>
    <w:p w:rsidR="00F11C75" w:rsidRDefault="002B4EC3">
      <w:pPr>
        <w:pStyle w:val="a3"/>
        <w:spacing w:line="360" w:lineRule="auto"/>
        <w:ind w:right="127"/>
        <w:rPr>
          <w:sz w:val="24"/>
          <w:szCs w:val="24"/>
        </w:rPr>
      </w:pPr>
      <w:r>
        <w:rPr>
          <w:i/>
          <w:sz w:val="24"/>
          <w:szCs w:val="24"/>
        </w:rPr>
        <w:t>Окружающий мир: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сформированность уважительного отношения к своей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семье и семейным традициям, Организации, родному краю, России, ее истории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природе;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сформированность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чувства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гордости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национальные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свершения,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открытия,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победы;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первоначальные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природных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социальных объектах как компонентах единого мира, о многообразии объектов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явлений природы; о связи мира живой и неживой природы; сформированность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рационального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обоснованного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принятия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решений;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первоначальные представления о традициях и обычаях, хозяйственных занятиях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населения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массовых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профессиях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родного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края,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достопримечательностях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столицы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России и родного края, наиболее значимых объектах Всемирного культурного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природного наследия в России; важнейших для страны и личности событиях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фактах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прошлого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настоящего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России;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обязанностях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гражданина Российской Федерации; развитие умений описывать, сравнивать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группировать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изученные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природные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объекты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явления,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выделяя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существенные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признаки и отношения между объектами и явлениями; понимание простейших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причинно-следственных связей в окружающем мире (в том числе на материале 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природе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края);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приобретение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базовых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доступной информацией (текстовой, графической, аудиовизуальной) о природе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обществе, безопасного использования электронных ресурсов организации и сети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Интернет, получения информации из источников в современной информационной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среде; формирование навыков здорового и безопасного образа жизни на основе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 безопасного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 окружающей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среде, в том числе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lastRenderedPageBreak/>
        <w:t>небезопасности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разглашения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финансовой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общении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людьми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Интернет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соблюдения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безопасного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поведения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использовании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личных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финансов;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приобретение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опыта положительного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эмоционально-ценностного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природе;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стремления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действовать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окружающей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экологическими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поведения.</w:t>
      </w:r>
    </w:p>
    <w:p w:rsidR="00F11C75" w:rsidRDefault="002B4EC3">
      <w:pPr>
        <w:pStyle w:val="a3"/>
        <w:spacing w:line="360" w:lineRule="auto"/>
        <w:ind w:right="128"/>
        <w:rPr>
          <w:sz w:val="24"/>
          <w:szCs w:val="24"/>
        </w:rPr>
      </w:pPr>
      <w:r>
        <w:rPr>
          <w:i/>
          <w:sz w:val="24"/>
          <w:szCs w:val="24"/>
        </w:rPr>
        <w:t xml:space="preserve">Основы религиозных культур и светской этики: </w:t>
      </w:r>
      <w:r>
        <w:rPr>
          <w:sz w:val="24"/>
          <w:szCs w:val="24"/>
        </w:rPr>
        <w:t>понимание необходимости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совершенствования,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духовного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усилий человека; формирование умений анализировать и давать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поступкам,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отвечать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них,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проявлять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готовность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сознательному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самоограничению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поведении;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построение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суждений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оценочного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характера,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раскрывающих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регуляторов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условий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духовно-нравственного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личности;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понимание ценности семьи, умение приводить примеры положительного влияния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религиозной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овладение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навыками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людьми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вероисповедания;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осознание,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оскорбление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нарушение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поведения в обществе; понимание ценности человеческой жизни, человеческого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достоинства, честного труда людей на благо человека, общества; формирование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объяснять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"милосердие",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"сострадание",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"прощение",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"дружелюбие"; умение находить образы, приводить примеры проявлений любви к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ближнему, милосердия и сострадания в религиозной культуре, истории России,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современной жизни; открытость к сотрудничеству, готовность оказывать помощь;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осуждение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любых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случаев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унижения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человеческого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достоинства;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общепринятых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морали,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основанных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духовных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ценностях,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конституционных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правах,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свободах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обязанностях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гражданина.</w:t>
      </w:r>
    </w:p>
    <w:p w:rsidR="00F11C75" w:rsidRDefault="002B4EC3">
      <w:pPr>
        <w:pStyle w:val="a3"/>
        <w:spacing w:before="1" w:line="360" w:lineRule="auto"/>
        <w:ind w:right="125"/>
        <w:rPr>
          <w:sz w:val="24"/>
          <w:szCs w:val="24"/>
        </w:rPr>
      </w:pPr>
      <w:r>
        <w:rPr>
          <w:i/>
          <w:sz w:val="24"/>
          <w:szCs w:val="24"/>
        </w:rPr>
        <w:t>Изобразительное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искусство: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творческих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различных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художественных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материалов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средств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художественной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выразительности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изобразительного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искусства;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характеризовать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виды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жанры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изобразительного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искусства;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характеризовать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отличительные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особенности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художественных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промыслов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России.</w:t>
      </w:r>
    </w:p>
    <w:p w:rsidR="00F11C75" w:rsidRDefault="002B4EC3">
      <w:pPr>
        <w:pStyle w:val="a3"/>
        <w:spacing w:line="321" w:lineRule="exact"/>
        <w:ind w:left="841" w:firstLine="0"/>
        <w:rPr>
          <w:sz w:val="24"/>
          <w:szCs w:val="24"/>
        </w:rPr>
      </w:pPr>
      <w:r>
        <w:rPr>
          <w:i/>
          <w:sz w:val="24"/>
          <w:szCs w:val="24"/>
        </w:rPr>
        <w:t>Музыка:</w:t>
      </w:r>
      <w:r>
        <w:rPr>
          <w:i/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знание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жанров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народной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профессиональной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музыки.</w:t>
      </w:r>
    </w:p>
    <w:p w:rsidR="00F11C75" w:rsidRDefault="002B4EC3">
      <w:pPr>
        <w:pStyle w:val="a3"/>
        <w:spacing w:before="73" w:line="360" w:lineRule="auto"/>
        <w:ind w:right="129"/>
        <w:rPr>
          <w:sz w:val="24"/>
          <w:szCs w:val="24"/>
        </w:rPr>
      </w:pPr>
      <w:r>
        <w:rPr>
          <w:i/>
          <w:sz w:val="24"/>
          <w:szCs w:val="24"/>
        </w:rPr>
        <w:t>Технология: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сформированность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мире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профессий,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значении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многообразии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материальной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культуры.</w:t>
      </w:r>
    </w:p>
    <w:p w:rsidR="00F11C75" w:rsidRDefault="002B4EC3">
      <w:pPr>
        <w:pStyle w:val="a3"/>
        <w:spacing w:line="360" w:lineRule="auto"/>
        <w:ind w:right="131"/>
        <w:rPr>
          <w:sz w:val="24"/>
          <w:szCs w:val="24"/>
        </w:rPr>
      </w:pPr>
      <w:r>
        <w:rPr>
          <w:i/>
          <w:sz w:val="24"/>
          <w:szCs w:val="24"/>
        </w:rPr>
        <w:t>Физическая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культура: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сформированность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физической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спорте,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физической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активности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физических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качествах,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жизненно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важных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прикладных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умениях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навыках,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физических упражнениях; умение взаимодействовать со сверстниками в игровых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заданиях 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игровой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деятельности,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соблюдая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правила честной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игры</w:t>
      </w:r>
    </w:p>
    <w:p w:rsidR="00F11C75" w:rsidRDefault="002B4EC3" w:rsidP="001520B6">
      <w:pPr>
        <w:pStyle w:val="a3"/>
        <w:spacing w:line="360" w:lineRule="auto"/>
        <w:ind w:right="127"/>
        <w:rPr>
          <w:sz w:val="24"/>
          <w:szCs w:val="24"/>
        </w:rPr>
      </w:pPr>
      <w:r>
        <w:rPr>
          <w:sz w:val="24"/>
          <w:szCs w:val="24"/>
        </w:rPr>
        <w:lastRenderedPageBreak/>
        <w:t>Многие темы «Разговоров о важном» выходят за рамки программ учебных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способствуют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кругозора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младшего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школьника,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возрастной эрудиции и общей культуры. Эта функция внеурочной 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особенно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важна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после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решения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воспитательных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задач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существенной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приоритетной.</w:t>
      </w:r>
    </w:p>
    <w:p w:rsidR="00F11C75" w:rsidRDefault="002B4EC3">
      <w:pPr>
        <w:pStyle w:val="1"/>
        <w:spacing w:before="66" w:line="413" w:lineRule="exact"/>
        <w:ind w:left="5456" w:right="5491"/>
        <w:rPr>
          <w:sz w:val="24"/>
          <w:szCs w:val="24"/>
        </w:rPr>
      </w:pPr>
      <w:r>
        <w:rPr>
          <w:sz w:val="24"/>
          <w:szCs w:val="24"/>
        </w:rPr>
        <w:t>Тематическое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планирование</w:t>
      </w:r>
    </w:p>
    <w:p w:rsidR="00F11C75" w:rsidRDefault="002B4EC3">
      <w:pPr>
        <w:spacing w:line="367" w:lineRule="exact"/>
        <w:ind w:left="5454" w:right="549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1–2,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3–4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классы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(1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час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в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неделю)</w:t>
      </w:r>
    </w:p>
    <w:p w:rsidR="00F11C75" w:rsidRDefault="00F11C75">
      <w:pPr>
        <w:pStyle w:val="a3"/>
        <w:spacing w:before="10"/>
        <w:ind w:left="0" w:firstLine="0"/>
        <w:jc w:val="left"/>
        <w:rPr>
          <w:b/>
          <w:sz w:val="24"/>
          <w:szCs w:val="24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79"/>
        <w:gridCol w:w="9056"/>
        <w:gridCol w:w="80"/>
      </w:tblGrid>
      <w:tr w:rsidR="00F11C75">
        <w:trPr>
          <w:trHeight w:val="323"/>
        </w:trPr>
        <w:tc>
          <w:tcPr>
            <w:tcW w:w="2127" w:type="dxa"/>
          </w:tcPr>
          <w:p w:rsidR="00F11C75" w:rsidRDefault="002B4EC3">
            <w:pPr>
              <w:pStyle w:val="TableParagraph"/>
              <w:spacing w:before="2" w:line="301" w:lineRule="exact"/>
              <w:ind w:left="95" w:right="9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spacing w:before="2" w:line="301" w:lineRule="exact"/>
              <w:ind w:left="671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Основное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9215" w:type="dxa"/>
            <w:gridSpan w:val="3"/>
          </w:tcPr>
          <w:p w:rsidR="00F11C75" w:rsidRDefault="002B4EC3">
            <w:pPr>
              <w:pStyle w:val="TableParagraph"/>
              <w:spacing w:before="2" w:line="301" w:lineRule="exact"/>
              <w:ind w:left="1741" w:right="173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Характеристика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деятельности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обучающихся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5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День знаний</w:t>
            </w:r>
          </w:p>
        </w:tc>
      </w:tr>
      <w:tr w:rsidR="00F11C75">
        <w:trPr>
          <w:trHeight w:val="2707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1–2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ценность,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которая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необходима не только каждому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человеку,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 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всему обществу.</w:t>
            </w:r>
          </w:p>
          <w:p w:rsidR="00F11C75" w:rsidRDefault="002B4EC3">
            <w:pPr>
              <w:pStyle w:val="TableParagraph"/>
              <w:spacing w:before="2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Наша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предоставляет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любому ребёнку возможность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6,5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 учиться 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школе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успешного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развития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 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</w:t>
            </w:r>
          </w:p>
        </w:tc>
        <w:tc>
          <w:tcPr>
            <w:tcW w:w="9215" w:type="dxa"/>
            <w:gridSpan w:val="3"/>
          </w:tcPr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видеоролика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знаний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традициях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праздника.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эвристической беседе: традиции нашей школы, обсуждение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вопросов: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«Почему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учиться?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быть,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что-то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знаешь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умеешь?» 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др.</w:t>
            </w:r>
          </w:p>
          <w:p w:rsidR="00F11C75" w:rsidRDefault="002B4EC3">
            <w:pPr>
              <w:pStyle w:val="TableParagraph"/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Рассматривание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репродукций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картин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прошлых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веков,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сравнение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Богданов-Бельский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«Сельская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«Устный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счет.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школа»;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Кустодиев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«Земская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Максимов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«Книжное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научение»;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Морозов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«Сельская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 выбор)</w:t>
            </w:r>
          </w:p>
          <w:p w:rsidR="00F11C75" w:rsidRDefault="002B4EC3">
            <w:pPr>
              <w:pStyle w:val="TableParagraph"/>
              <w:spacing w:line="322" w:lineRule="exact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игре-путешествии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(игре-соревновании),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разгадывании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загадок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3–4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453"/>
              </w:tabs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Наша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предоставляет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возможность каждому получить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достойное</w:t>
            </w:r>
            <w:r>
              <w:rPr>
                <w:sz w:val="24"/>
                <w:szCs w:val="24"/>
              </w:rPr>
              <w:tab/>
              <w:t>образование.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Обязательное образование в РФ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лет.</w:t>
            </w:r>
          </w:p>
          <w:p w:rsidR="00F11C75" w:rsidRDefault="002B4EC3">
            <w:pPr>
              <w:pStyle w:val="TableParagraph"/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Каждый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должен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стремиться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обогащению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расширению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своих знаний.</w:t>
            </w:r>
          </w:p>
        </w:tc>
        <w:tc>
          <w:tcPr>
            <w:tcW w:w="9215" w:type="dxa"/>
            <w:gridSpan w:val="3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беседе: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«Что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человеку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обществу.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Богданова-Бельского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дверей школы». Беседа по вопросам: «Что привело подростка к дверям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мешает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учится?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царское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грамотными?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Рассматривание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репродукций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картин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прошлых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веков,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сравнение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Богданов-Бельский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«Сельская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«Устный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счет.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школа»;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Кустодиев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«Земская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Максимов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«Книжное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научение»;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Морозов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«Сельская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 выбор)</w:t>
            </w:r>
          </w:p>
          <w:p w:rsidR="00F11C75" w:rsidRDefault="002B4EC3">
            <w:pPr>
              <w:pStyle w:val="TableParagraph"/>
              <w:spacing w:before="1"/>
              <w:ind w:right="102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видеоматериалов о МГУ имени Ломоносова и о Смольном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институте.</w:t>
            </w:r>
          </w:p>
          <w:p w:rsidR="00F11C75" w:rsidRDefault="002B4EC3">
            <w:pPr>
              <w:pStyle w:val="TableParagraph"/>
              <w:spacing w:line="30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викторине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«Своя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игра»: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вопрос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одноклассникам</w:t>
            </w:r>
          </w:p>
        </w:tc>
      </w:tr>
      <w:tr w:rsidR="00F11C75">
        <w:trPr>
          <w:trHeight w:val="321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01" w:lineRule="exact"/>
              <w:ind w:left="95" w:right="9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spacing w:line="301" w:lineRule="exact"/>
              <w:ind w:left="671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Основное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9215" w:type="dxa"/>
            <w:gridSpan w:val="3"/>
          </w:tcPr>
          <w:p w:rsidR="00F11C75" w:rsidRDefault="002B4EC3">
            <w:pPr>
              <w:pStyle w:val="TableParagraph"/>
              <w:spacing w:line="301" w:lineRule="exact"/>
              <w:ind w:left="1741" w:right="173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Характеристика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деятельности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обучающихся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5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Там, где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Россия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1–2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Любовь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к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Родине,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патриотизм</w:t>
            </w:r>
          </w:p>
          <w:p w:rsidR="00F11C75" w:rsidRDefault="002B4EC3">
            <w:pPr>
              <w:pStyle w:val="TableParagraph"/>
              <w:spacing w:before="2"/>
              <w:ind w:left="448" w:right="94" w:hanging="3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качества гражданина 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Любовь  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  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родному  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краю,</w:t>
            </w:r>
          </w:p>
          <w:p w:rsidR="00F11C75" w:rsidRDefault="002B4EC3">
            <w:pPr>
              <w:pStyle w:val="TableParagraph"/>
              <w:tabs>
                <w:tab w:val="left" w:pos="2609"/>
              </w:tabs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способность</w:t>
            </w:r>
            <w:r>
              <w:rPr>
                <w:sz w:val="24"/>
                <w:szCs w:val="24"/>
              </w:rPr>
              <w:tab/>
              <w:t>любоваться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природой,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беречь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её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любви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 Отчизне.</w:t>
            </w:r>
          </w:p>
        </w:tc>
        <w:tc>
          <w:tcPr>
            <w:tcW w:w="9215" w:type="dxa"/>
            <w:gridSpan w:val="3"/>
          </w:tcPr>
          <w:p w:rsidR="00F11C75" w:rsidRDefault="002B4EC3">
            <w:pPr>
              <w:pStyle w:val="TableParagraph"/>
              <w:spacing w:line="242" w:lineRule="auto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и обсуждение видеоматериалов «Россия – от края до края»: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уголков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страны.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иллюстрациями: узнавание по фотографиям городов 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Достопримечательности Москвы.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 «В каких местах России тебе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хотелось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 побывать?»Интерактивная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игра-соревнование: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«Знаем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край»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использованием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иллюстраций)</w:t>
            </w:r>
          </w:p>
        </w:tc>
      </w:tr>
      <w:tr w:rsidR="00F11C75">
        <w:trPr>
          <w:trHeight w:val="2643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18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3–4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Историческая память народа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</w:t>
            </w:r>
          </w:p>
          <w:p w:rsidR="00F11C75" w:rsidRDefault="002B4EC3">
            <w:pPr>
              <w:pStyle w:val="TableParagraph"/>
              <w:tabs>
                <w:tab w:val="left" w:pos="1968"/>
                <w:tab w:val="left" w:pos="2950"/>
              </w:tabs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Героическое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прошлое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России: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преемственность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 в проявлении любви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 Родине, готовности защищать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родную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землю.</w:t>
            </w:r>
          </w:p>
        </w:tc>
        <w:tc>
          <w:tcPr>
            <w:tcW w:w="9215" w:type="dxa"/>
            <w:gridSpan w:val="3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видео: памятник советскому солдату в Берлине. Обсуждение: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 был поставлен этот памятник? О чем думал Н. Масалов, спасая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немецкую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девочку?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Европы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имела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победа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над фашистской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Германией?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начинается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понимание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проявляется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любовь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Родине.</w:t>
            </w:r>
          </w:p>
          <w:p w:rsidR="00F11C75" w:rsidRDefault="002B4EC3">
            <w:pPr>
              <w:pStyle w:val="TableParagraph"/>
              <w:spacing w:line="322" w:lineRule="exact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партизанское движение двух Отечественных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войн: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1812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1941-45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гг.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преемственность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Организаторы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партизанского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движения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Давыдов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Ковпак,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Медведев,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Вершигора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 выбор).</w:t>
            </w:r>
          </w:p>
        </w:tc>
      </w:tr>
      <w:tr w:rsidR="00F11C75">
        <w:trPr>
          <w:trHeight w:val="561"/>
        </w:trPr>
        <w:tc>
          <w:tcPr>
            <w:tcW w:w="15453" w:type="dxa"/>
            <w:gridSpan w:val="5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100-летие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 дня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рождения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Зои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Космодемьянской</w:t>
            </w:r>
          </w:p>
        </w:tc>
      </w:tr>
      <w:tr w:rsidR="00F11C75">
        <w:trPr>
          <w:trHeight w:val="2872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038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Героизм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Отечественной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войны.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защите Родины от фашизма. Зоя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Космодемьянская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женщина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подвиги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ВОВ.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участницы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диверсионной</w:t>
            </w:r>
            <w:r>
              <w:rPr>
                <w:sz w:val="24"/>
                <w:szCs w:val="24"/>
              </w:rPr>
              <w:tab/>
              <w:t>группы: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бесстрашие,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любовь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Родине,</w:t>
            </w:r>
          </w:p>
          <w:p w:rsidR="00F11C75" w:rsidRDefault="002B4EC3">
            <w:pPr>
              <w:pStyle w:val="TableParagraph"/>
              <w:spacing w:before="1" w:line="301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героизм.</w:t>
            </w:r>
          </w:p>
        </w:tc>
        <w:tc>
          <w:tcPr>
            <w:tcW w:w="9214" w:type="dxa"/>
            <w:gridSpan w:val="3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описание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портрета Зои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московской школьницы.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Восприятие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альбома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Космодемьянских</w:t>
            </w:r>
          </w:p>
          <w:p w:rsidR="00F11C75" w:rsidRDefault="002B4EC3">
            <w:pPr>
              <w:pStyle w:val="TableParagraph"/>
              <w:spacing w:before="1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 рассказа учителя и видеоматериалов о событиях в деревне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Петрищево.</w:t>
            </w:r>
          </w:p>
          <w:p w:rsidR="00F11C75" w:rsidRDefault="002B4EC3">
            <w:pPr>
              <w:pStyle w:val="TableParagraph"/>
              <w:tabs>
                <w:tab w:val="left" w:pos="3163"/>
                <w:tab w:val="left" w:pos="5464"/>
                <w:tab w:val="left" w:pos="7889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ab/>
              <w:t>значения</w:t>
            </w:r>
            <w:r>
              <w:rPr>
                <w:sz w:val="24"/>
                <w:szCs w:val="24"/>
              </w:rPr>
              <w:tab/>
              <w:t>пословиц:</w:t>
            </w:r>
            <w:r>
              <w:rPr>
                <w:sz w:val="24"/>
                <w:szCs w:val="24"/>
              </w:rPr>
              <w:tab/>
              <w:t>«Родина 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умей за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постоять»,</w:t>
            </w:r>
          </w:p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«Для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родины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сил,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жалей»,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родной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умри,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сходи»,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«Чужой земли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хотим,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отдадим»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выбор)</w:t>
            </w:r>
          </w:p>
        </w:tc>
      </w:tr>
      <w:tr w:rsidR="00F11C75">
        <w:trPr>
          <w:trHeight w:val="638"/>
        </w:trPr>
        <w:tc>
          <w:tcPr>
            <w:tcW w:w="2127" w:type="dxa"/>
            <w:vMerge w:val="restart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  <w:vMerge w:val="restart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Проявление чувства любви 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молодежью.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>защитники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родной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Союза. Зоя. Космодемьянская 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женщина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героини: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самопожертвование,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готовность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отдать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свободу Родины</w:t>
            </w:r>
          </w:p>
        </w:tc>
        <w:tc>
          <w:tcPr>
            <w:tcW w:w="79" w:type="dxa"/>
            <w:tcBorders>
              <w:bottom w:val="nil"/>
              <w:right w:val="nil"/>
            </w:tcBorders>
            <w:shd w:val="clear" w:color="auto" w:fill="FAFAFA"/>
          </w:tcPr>
          <w:p w:rsidR="00F11C75" w:rsidRDefault="00F11C75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9056" w:type="dxa"/>
            <w:tcBorders>
              <w:left w:val="nil"/>
              <w:bottom w:val="nil"/>
              <w:right w:val="nil"/>
            </w:tcBorders>
            <w:shd w:val="clear" w:color="auto" w:fill="FAFAFA"/>
          </w:tcPr>
          <w:p w:rsidR="00F11C75" w:rsidRDefault="002B4EC3">
            <w:pPr>
              <w:pStyle w:val="TableParagraph"/>
              <w:tabs>
                <w:tab w:val="left" w:pos="2731"/>
                <w:tab w:val="left" w:pos="3316"/>
                <w:tab w:val="left" w:pos="4862"/>
                <w:tab w:val="left" w:pos="6265"/>
                <w:tab w:val="left" w:pos="7708"/>
              </w:tabs>
              <w:spacing w:line="320" w:lineRule="atLeast"/>
              <w:ind w:left="33" w:right="28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описание</w:t>
            </w:r>
            <w:r>
              <w:rPr>
                <w:sz w:val="24"/>
                <w:szCs w:val="24"/>
              </w:rPr>
              <w:tab/>
              <w:t>героини</w:t>
            </w:r>
            <w:r>
              <w:rPr>
                <w:sz w:val="24"/>
                <w:szCs w:val="24"/>
              </w:rPr>
              <w:tab/>
              <w:t>картины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художника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Дм.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Мочальского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«Портрет Зои».</w:t>
            </w:r>
          </w:p>
        </w:tc>
        <w:tc>
          <w:tcPr>
            <w:tcW w:w="79" w:type="dxa"/>
            <w:tcBorders>
              <w:left w:val="nil"/>
              <w:bottom w:val="nil"/>
            </w:tcBorders>
            <w:shd w:val="clear" w:color="auto" w:fill="FAFAFA"/>
          </w:tcPr>
          <w:p w:rsidR="00F11C75" w:rsidRDefault="00F11C75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F11C75">
        <w:trPr>
          <w:trHeight w:val="1923"/>
        </w:trPr>
        <w:tc>
          <w:tcPr>
            <w:tcW w:w="2127" w:type="dxa"/>
            <w:vMerge/>
            <w:tcBorders>
              <w:top w:val="nil"/>
            </w:tcBorders>
          </w:tcPr>
          <w:p w:rsidR="00F11C75" w:rsidRDefault="00F11C75">
            <w:pPr>
              <w:rPr>
                <w:sz w:val="24"/>
                <w:szCs w:val="24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F11C75" w:rsidRDefault="00F11C75">
            <w:pPr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3"/>
            <w:tcBorders>
              <w:top w:val="nil"/>
            </w:tcBorders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кинотеатр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«Колизей»,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призывной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пункт,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набора в диверсионную школу Обсуждение: зачем Зоя хотела поступить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диверсионную школу? Какими качествами должны были обладать люди,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работавшие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тылу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врага?</w:t>
            </w:r>
          </w:p>
          <w:p w:rsidR="00F11C75" w:rsidRDefault="002B4EC3">
            <w:pPr>
              <w:pStyle w:val="TableParagraph"/>
              <w:ind w:left="448" w:righ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Видео-экскурсия «Подвиг Зои» по материалам музея в Петрищеве.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5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События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ВОВ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юные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защитники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Родины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</w:p>
          <w:p w:rsidR="00F11C75" w:rsidRDefault="002B4EC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герои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последователи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Зои</w:t>
            </w:r>
          </w:p>
        </w:tc>
      </w:tr>
    </w:tbl>
    <w:p w:rsidR="00F11C75" w:rsidRDefault="00801D6D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02092792" wp14:editId="343FC968">
                <wp:simplePos x="0" y="0"/>
                <wp:positionH relativeFrom="page">
                  <wp:posOffset>4462780</wp:posOffset>
                </wp:positionH>
                <wp:positionV relativeFrom="page">
                  <wp:posOffset>2341245</wp:posOffset>
                </wp:positionV>
                <wp:extent cx="5751195" cy="408940"/>
                <wp:effectExtent l="0" t="0" r="0" b="0"/>
                <wp:wrapNone/>
                <wp:docPr id="20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1195" cy="408940"/>
                        </a:xfrm>
                        <a:custGeom>
                          <a:avLst/>
                          <a:gdLst>
                            <a:gd name="T0" fmla="+- 0 16085 7028"/>
                            <a:gd name="T1" fmla="*/ T0 w 9057"/>
                            <a:gd name="T2" fmla="+- 0 3687 3687"/>
                            <a:gd name="T3" fmla="*/ 3687 h 644"/>
                            <a:gd name="T4" fmla="+- 0 7028 7028"/>
                            <a:gd name="T5" fmla="*/ T4 w 9057"/>
                            <a:gd name="T6" fmla="+- 0 3687 3687"/>
                            <a:gd name="T7" fmla="*/ 3687 h 644"/>
                            <a:gd name="T8" fmla="+- 0 7028 7028"/>
                            <a:gd name="T9" fmla="*/ T8 w 9057"/>
                            <a:gd name="T10" fmla="+- 0 4009 3687"/>
                            <a:gd name="T11" fmla="*/ 4009 h 644"/>
                            <a:gd name="T12" fmla="+- 0 7028 7028"/>
                            <a:gd name="T13" fmla="*/ T12 w 9057"/>
                            <a:gd name="T14" fmla="+- 0 4331 3687"/>
                            <a:gd name="T15" fmla="*/ 4331 h 644"/>
                            <a:gd name="T16" fmla="+- 0 16085 7028"/>
                            <a:gd name="T17" fmla="*/ T16 w 9057"/>
                            <a:gd name="T18" fmla="+- 0 4331 3687"/>
                            <a:gd name="T19" fmla="*/ 4331 h 644"/>
                            <a:gd name="T20" fmla="+- 0 16085 7028"/>
                            <a:gd name="T21" fmla="*/ T20 w 9057"/>
                            <a:gd name="T22" fmla="+- 0 4009 3687"/>
                            <a:gd name="T23" fmla="*/ 4009 h 644"/>
                            <a:gd name="T24" fmla="+- 0 16085 7028"/>
                            <a:gd name="T25" fmla="*/ T24 w 9057"/>
                            <a:gd name="T26" fmla="+- 0 3687 3687"/>
                            <a:gd name="T27" fmla="*/ 3687 h 64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057" h="644">
                              <a:moveTo>
                                <a:pt x="9057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4"/>
                              </a:lnTo>
                              <a:lnTo>
                                <a:pt x="9057" y="644"/>
                              </a:lnTo>
                              <a:lnTo>
                                <a:pt x="9057" y="322"/>
                              </a:lnTo>
                              <a:lnTo>
                                <a:pt x="90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311637A" id="Freeform 5" o:spid="_x0000_s1026" style="position:absolute;margin-left:351.4pt;margin-top:184.35pt;width:452.85pt;height:32.2pt;z-index:-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7,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" path="m9057,l,,,322,,644r9057,l9057,322,9057,xe" fillcolor="#fafafa" stroked="f">
                <v:path arrowok="t" o:connecttype="custom" o:connectlocs="5751195,2341245;0,2341245;0,2545715;0,2750185;5751195,2750185;5751195,2545715;5751195,2341245" o:connectangles="0,0,0,0,0,0,0"/>
                <w10:wrap anchorx="page" anchory="page"/>
              </v:shape>
            </w:pict>
          </mc:Fallback>
        </mc:AlternateContent>
      </w:r>
    </w:p>
    <w:p w:rsidR="00F11C75" w:rsidRDefault="00F11C75">
      <w:pPr>
        <w:rPr>
          <w:sz w:val="24"/>
          <w:szCs w:val="24"/>
        </w:rPr>
        <w:sectPr w:rsidR="00F11C75">
          <w:footerReference w:type="default" r:id="rId11"/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79"/>
        <w:gridCol w:w="3953"/>
        <w:gridCol w:w="80"/>
        <w:gridCol w:w="9215"/>
      </w:tblGrid>
      <w:tr w:rsidR="00F11C75">
        <w:trPr>
          <w:trHeight w:val="561"/>
        </w:trPr>
        <w:tc>
          <w:tcPr>
            <w:tcW w:w="15453" w:type="dxa"/>
            <w:gridSpan w:val="5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Избирательная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система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России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(1час)</w:t>
            </w:r>
          </w:p>
        </w:tc>
      </w:tr>
      <w:tr w:rsidR="00F11C75">
        <w:trPr>
          <w:trHeight w:val="3151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79" w:type="dxa"/>
            <w:tcBorders>
              <w:right w:val="nil"/>
            </w:tcBorders>
            <w:shd w:val="clear" w:color="auto" w:fill="FAFAFA"/>
          </w:tcPr>
          <w:p w:rsidR="00F11C75" w:rsidRDefault="00F11C75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3953" w:type="dxa"/>
            <w:tcBorders>
              <w:left w:val="nil"/>
              <w:right w:val="nil"/>
            </w:tcBorders>
            <w:shd w:val="clear" w:color="auto" w:fill="FAFAFA"/>
          </w:tcPr>
          <w:p w:rsidR="00F11C75" w:rsidRDefault="002B4EC3">
            <w:pPr>
              <w:pStyle w:val="TableParagraph"/>
              <w:ind w:left="33" w:right="2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Избирательная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система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избранным.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выборах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заботы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 процветании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общества.</w:t>
            </w:r>
          </w:p>
          <w:p w:rsidR="00F11C75" w:rsidRDefault="002B4EC3">
            <w:pPr>
              <w:pStyle w:val="TableParagraph"/>
              <w:tabs>
                <w:tab w:val="left" w:pos="1986"/>
              </w:tabs>
              <w:ind w:left="33" w:right="1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Важнейшие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особенности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избирательной системы в нашей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выбор;</w:t>
            </w:r>
            <w:r>
              <w:rPr>
                <w:spacing w:val="-1"/>
                <w:sz w:val="24"/>
                <w:szCs w:val="24"/>
              </w:rPr>
              <w:t>справедливость,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всеобщность,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личное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 гражданина</w:t>
            </w:r>
          </w:p>
        </w:tc>
        <w:tc>
          <w:tcPr>
            <w:tcW w:w="79" w:type="dxa"/>
            <w:tcBorders>
              <w:left w:val="nil"/>
            </w:tcBorders>
            <w:shd w:val="clear" w:color="auto" w:fill="FAFAFA"/>
          </w:tcPr>
          <w:p w:rsidR="00F11C75" w:rsidRDefault="00F11C75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left="449" w:righ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и обсуждение отрывка из видеофильма «О выборах детям».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Дискуссия: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«Какое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значение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имеют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выборы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общества».</w:t>
            </w:r>
          </w:p>
          <w:p w:rsidR="00F11C75" w:rsidRDefault="002B4EC3">
            <w:pPr>
              <w:pStyle w:val="TableParagraph"/>
              <w:spacing w:line="321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четверостиший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 Родине.</w:t>
            </w:r>
          </w:p>
          <w:p w:rsidR="00F11C75" w:rsidRDefault="002B4EC3">
            <w:pPr>
              <w:pStyle w:val="TableParagraph"/>
              <w:spacing w:before="2"/>
              <w:ind w:left="108"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избирательный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участок.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составление сценария выступления детей на избирательном участке в день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выборов</w:t>
            </w:r>
          </w:p>
        </w:tc>
      </w:tr>
      <w:tr w:rsidR="00F11C75">
        <w:trPr>
          <w:trHeight w:val="4076"/>
        </w:trPr>
        <w:tc>
          <w:tcPr>
            <w:tcW w:w="2127" w:type="dxa"/>
          </w:tcPr>
          <w:p w:rsidR="00F11C75" w:rsidRDefault="00801D6D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2608" behindDoc="1" locked="0" layoutInCell="1" allowOverlap="1" wp14:anchorId="0E1E6B8F" wp14:editId="40111016">
                      <wp:simplePos x="0" y="0"/>
                      <wp:positionH relativeFrom="page">
                        <wp:posOffset>4462780</wp:posOffset>
                      </wp:positionH>
                      <wp:positionV relativeFrom="page">
                        <wp:posOffset>2341245</wp:posOffset>
                      </wp:positionV>
                      <wp:extent cx="5751195" cy="408940"/>
                      <wp:effectExtent l="0" t="0" r="0" b="0"/>
                      <wp:wrapNone/>
                      <wp:docPr id="19" name="Freeform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751195" cy="408940"/>
                              </a:xfrm>
                              <a:custGeom>
                                <a:avLst/>
                                <a:gdLst>
                                  <a:gd name="T0" fmla="+- 0 16085 7028"/>
                                  <a:gd name="T1" fmla="*/ T0 w 9057"/>
                                  <a:gd name="T2" fmla="+- 0 3687 3687"/>
                                  <a:gd name="T3" fmla="*/ 3687 h 644"/>
                                  <a:gd name="T4" fmla="+- 0 7028 7028"/>
                                  <a:gd name="T5" fmla="*/ T4 w 9057"/>
                                  <a:gd name="T6" fmla="+- 0 3687 3687"/>
                                  <a:gd name="T7" fmla="*/ 3687 h 644"/>
                                  <a:gd name="T8" fmla="+- 0 7028 7028"/>
                                  <a:gd name="T9" fmla="*/ T8 w 9057"/>
                                  <a:gd name="T10" fmla="+- 0 4009 3687"/>
                                  <a:gd name="T11" fmla="*/ 4009 h 644"/>
                                  <a:gd name="T12" fmla="+- 0 7028 7028"/>
                                  <a:gd name="T13" fmla="*/ T12 w 9057"/>
                                  <a:gd name="T14" fmla="+- 0 4331 3687"/>
                                  <a:gd name="T15" fmla="*/ 4331 h 644"/>
                                  <a:gd name="T16" fmla="+- 0 16085 7028"/>
                                  <a:gd name="T17" fmla="*/ T16 w 9057"/>
                                  <a:gd name="T18" fmla="+- 0 4331 3687"/>
                                  <a:gd name="T19" fmla="*/ 4331 h 644"/>
                                  <a:gd name="T20" fmla="+- 0 16085 7028"/>
                                  <a:gd name="T21" fmla="*/ T20 w 9057"/>
                                  <a:gd name="T22" fmla="+- 0 4009 3687"/>
                                  <a:gd name="T23" fmla="*/ 4009 h 644"/>
                                  <a:gd name="T24" fmla="+- 0 16085 7028"/>
                                  <a:gd name="T25" fmla="*/ T24 w 9057"/>
                                  <a:gd name="T26" fmla="+- 0 3687 3687"/>
                                  <a:gd name="T27" fmla="*/ 3687 h 64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</a:cxnLst>
                                <a:rect l="0" t="0" r="r" b="b"/>
                                <a:pathLst>
                                  <a:path w="9057" h="644">
                                    <a:moveTo>
                                      <a:pt x="9057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22"/>
                                    </a:lnTo>
                                    <a:lnTo>
                                      <a:pt x="0" y="644"/>
                                    </a:lnTo>
                                    <a:lnTo>
                                      <a:pt x="9057" y="644"/>
                                    </a:lnTo>
                                    <a:lnTo>
                                      <a:pt x="9057" y="322"/>
                                    </a:lnTo>
                                    <a:lnTo>
                                      <a:pt x="905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shape w14:anchorId="7F257DF1" id="Freeform 6" o:spid="_x0000_s1026" style="position:absolute;margin-left:351.4pt;margin-top:184.35pt;width:452.85pt;height:32.2pt;z-index:-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7,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" path="m9057,l,,,322,,644r9057,l9057,322,9057,xe" fillcolor="#fafafa" stroked="f">
                      <v:path arrowok="t" o:connecttype="custom" o:connectlocs="5751195,2341245;0,2341245;0,2545715;0,2750185;5751195,2750185;5751195,2545715;5751195,2341245" o:connectangles="0,0,0,0,0,0,0"/>
                      <w10:wrap anchorx="page" anchory="page"/>
                    </v:shape>
                  </w:pict>
                </mc:Fallback>
              </mc:AlternateContent>
            </w:r>
            <w:r w:rsidR="002B4EC3">
              <w:rPr>
                <w:sz w:val="24"/>
                <w:szCs w:val="24"/>
              </w:rPr>
              <w:t>3-4</w:t>
            </w:r>
            <w:r w:rsidR="002B4EC3">
              <w:rPr>
                <w:spacing w:val="-3"/>
                <w:sz w:val="24"/>
                <w:szCs w:val="24"/>
              </w:rPr>
              <w:t xml:space="preserve"> </w:t>
            </w:r>
            <w:r w:rsidR="002B4EC3"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  <w:gridSpan w:val="3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избирательная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система, какое значение имеют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выборы для жизни государства,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 и каждого его члена;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избранным</w:t>
            </w:r>
          </w:p>
          <w:p w:rsidR="00F11C75" w:rsidRDefault="002B4EC3">
            <w:pPr>
              <w:pStyle w:val="TableParagraph"/>
              <w:tabs>
                <w:tab w:val="left" w:pos="3070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Свободные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выборы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отражают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демократизм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справедливость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российского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обеспечивают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достойное будущее общества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 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члена.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Принципы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избирательной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системы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демократизм,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справедливость,</w:t>
            </w:r>
          </w:p>
          <w:p w:rsidR="00F11C75" w:rsidRDefault="002B4EC3">
            <w:pPr>
              <w:pStyle w:val="TableParagraph"/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всеобщность,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личное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Диалог: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рассказывают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фотографии?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создаются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избирательные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участки?».</w:t>
            </w:r>
          </w:p>
          <w:p w:rsidR="00F11C75" w:rsidRDefault="002B4EC3">
            <w:pPr>
              <w:pStyle w:val="TableParagraph"/>
              <w:spacing w:line="321" w:lineRule="exact"/>
              <w:ind w:left="5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</w:t>
            </w:r>
            <w:r>
              <w:rPr>
                <w:spacing w:val="4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(детские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рисунки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выборах):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«Как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понимаем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суждение: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«Голосуй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будущее!».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Диалог: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«Кого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избирают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депутатом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Государственной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думы?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Знаменитые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депутаты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Государственной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(спортсмены,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космонавты,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актеры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др.)». Рассказ учителя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 Думы.</w:t>
            </w:r>
          </w:p>
          <w:p w:rsidR="00F11C75" w:rsidRDefault="002B4EC3">
            <w:pPr>
              <w:pStyle w:val="TableParagraph"/>
              <w:spacing w:before="2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«Если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депутатом?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заботился?».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Рассказы-суждения,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предложения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участников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занятия.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Интерактивное</w:t>
            </w:r>
            <w:r>
              <w:rPr>
                <w:i/>
                <w:spacing w:val="-5"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задание</w:t>
            </w:r>
            <w:r>
              <w:rPr>
                <w:i/>
                <w:spacing w:val="-1"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 ситуация: представим, что мы - члены избирательной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комиссии.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готовим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избирательный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участок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выборов?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видео).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встретим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который впервые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пришел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голосовать?</w:t>
            </w:r>
          </w:p>
        </w:tc>
      </w:tr>
      <w:tr w:rsidR="00F11C75">
        <w:trPr>
          <w:trHeight w:val="563"/>
        </w:trPr>
        <w:tc>
          <w:tcPr>
            <w:tcW w:w="15454" w:type="dxa"/>
            <w:gridSpan w:val="5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День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учителя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(советники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воспитанию)</w:t>
            </w:r>
          </w:p>
        </w:tc>
      </w:tr>
      <w:tr w:rsidR="00F11C75">
        <w:trPr>
          <w:trHeight w:val="1913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1–2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  <w:gridSpan w:val="3"/>
          </w:tcPr>
          <w:p w:rsidR="00F11C75" w:rsidRDefault="002B4EC3">
            <w:pPr>
              <w:pStyle w:val="TableParagraph"/>
              <w:tabs>
                <w:tab w:val="left" w:pos="2117"/>
                <w:tab w:val="left" w:pos="2465"/>
                <w:tab w:val="left" w:pos="2670"/>
                <w:tab w:val="left" w:pos="2787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важнейшая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профессия.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Назначение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служение,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подрастающего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Учитель – советчик, помощник,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участник </w:t>
            </w:r>
            <w:r>
              <w:rPr>
                <w:spacing w:val="-1"/>
                <w:sz w:val="24"/>
                <w:szCs w:val="24"/>
              </w:rPr>
              <w:t>познавательной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 ш</w:t>
            </w:r>
            <w:r>
              <w:rPr>
                <w:spacing w:val="-1"/>
                <w:sz w:val="24"/>
                <w:szCs w:val="24"/>
              </w:rPr>
              <w:t xml:space="preserve">кольников. </w:t>
            </w:r>
            <w:r>
              <w:rPr>
                <w:sz w:val="24"/>
                <w:szCs w:val="24"/>
              </w:rPr>
              <w:t>Оценка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учительского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ценности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важнейшей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профессии.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разыгрывании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сценок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 учитель»,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мои ученики».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групповой,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парной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работе: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рисунков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«Наш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класс»,</w:t>
            </w:r>
          </w:p>
          <w:p w:rsidR="00F11C75" w:rsidRDefault="002B4EC3">
            <w:pPr>
              <w:pStyle w:val="TableParagraph"/>
              <w:tabs>
                <w:tab w:val="left" w:pos="989"/>
                <w:tab w:val="left" w:pos="2278"/>
                <w:tab w:val="left" w:pos="3290"/>
                <w:tab w:val="left" w:pos="3618"/>
                <w:tab w:val="left" w:pos="4904"/>
                <w:tab w:val="left" w:pos="6846"/>
              </w:tabs>
              <w:ind w:right="10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«Мой</w:t>
            </w:r>
            <w:r>
              <w:rPr>
                <w:sz w:val="24"/>
                <w:szCs w:val="24"/>
              </w:rPr>
              <w:tab/>
              <w:t>учитель»</w:t>
            </w:r>
            <w:r>
              <w:rPr>
                <w:sz w:val="24"/>
                <w:szCs w:val="24"/>
              </w:rPr>
              <w:tab/>
              <w:t>Работа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  <w:t>текстами</w:t>
            </w:r>
            <w:r>
              <w:rPr>
                <w:sz w:val="24"/>
                <w:szCs w:val="24"/>
              </w:rPr>
              <w:tab/>
              <w:t>(пословицами,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стихотворениями),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связанными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профессией учителя</w:t>
            </w:r>
          </w:p>
        </w:tc>
      </w:tr>
    </w:tbl>
    <w:p w:rsidR="00F11C75" w:rsidRDefault="00801D6D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69A2EC3D" wp14:editId="2A4DCE9B">
                <wp:simplePos x="0" y="0"/>
                <wp:positionH relativeFrom="page">
                  <wp:posOffset>1851660</wp:posOffset>
                </wp:positionH>
                <wp:positionV relativeFrom="page">
                  <wp:posOffset>3001010</wp:posOffset>
                </wp:positionV>
                <wp:extent cx="2510790" cy="817245"/>
                <wp:effectExtent l="0" t="0" r="0" b="0"/>
                <wp:wrapNone/>
                <wp:docPr id="1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10790" cy="817245"/>
                        </a:xfrm>
                        <a:custGeom>
                          <a:avLst/>
                          <a:gdLst>
                            <a:gd name="T0" fmla="+- 0 6870 2916"/>
                            <a:gd name="T1" fmla="*/ T0 w 3954"/>
                            <a:gd name="T2" fmla="+- 0 5692 4727"/>
                            <a:gd name="T3" fmla="*/ 5692 h 1287"/>
                            <a:gd name="T4" fmla="+- 0 2916 2916"/>
                            <a:gd name="T5" fmla="*/ T4 w 3954"/>
                            <a:gd name="T6" fmla="+- 0 5692 4727"/>
                            <a:gd name="T7" fmla="*/ 5692 h 1287"/>
                            <a:gd name="T8" fmla="+- 0 2916 2916"/>
                            <a:gd name="T9" fmla="*/ T8 w 3954"/>
                            <a:gd name="T10" fmla="+- 0 6013 4727"/>
                            <a:gd name="T11" fmla="*/ 6013 h 1287"/>
                            <a:gd name="T12" fmla="+- 0 6870 2916"/>
                            <a:gd name="T13" fmla="*/ T12 w 3954"/>
                            <a:gd name="T14" fmla="+- 0 6013 4727"/>
                            <a:gd name="T15" fmla="*/ 6013 h 1287"/>
                            <a:gd name="T16" fmla="+- 0 6870 2916"/>
                            <a:gd name="T17" fmla="*/ T16 w 3954"/>
                            <a:gd name="T18" fmla="+- 0 5692 4727"/>
                            <a:gd name="T19" fmla="*/ 5692 h 1287"/>
                            <a:gd name="T20" fmla="+- 0 6870 2916"/>
                            <a:gd name="T21" fmla="*/ T20 w 3954"/>
                            <a:gd name="T22" fmla="+- 0 5048 4727"/>
                            <a:gd name="T23" fmla="*/ 5048 h 1287"/>
                            <a:gd name="T24" fmla="+- 0 2916 2916"/>
                            <a:gd name="T25" fmla="*/ T24 w 3954"/>
                            <a:gd name="T26" fmla="+- 0 5048 4727"/>
                            <a:gd name="T27" fmla="*/ 5048 h 1287"/>
                            <a:gd name="T28" fmla="+- 0 2916 2916"/>
                            <a:gd name="T29" fmla="*/ T28 w 3954"/>
                            <a:gd name="T30" fmla="+- 0 5370 4727"/>
                            <a:gd name="T31" fmla="*/ 5370 h 1287"/>
                            <a:gd name="T32" fmla="+- 0 2916 2916"/>
                            <a:gd name="T33" fmla="*/ T32 w 3954"/>
                            <a:gd name="T34" fmla="+- 0 5370 4727"/>
                            <a:gd name="T35" fmla="*/ 5370 h 1287"/>
                            <a:gd name="T36" fmla="+- 0 2916 2916"/>
                            <a:gd name="T37" fmla="*/ T36 w 3954"/>
                            <a:gd name="T38" fmla="+- 0 5692 4727"/>
                            <a:gd name="T39" fmla="*/ 5692 h 1287"/>
                            <a:gd name="T40" fmla="+- 0 6870 2916"/>
                            <a:gd name="T41" fmla="*/ T40 w 3954"/>
                            <a:gd name="T42" fmla="+- 0 5692 4727"/>
                            <a:gd name="T43" fmla="*/ 5692 h 1287"/>
                            <a:gd name="T44" fmla="+- 0 6870 2916"/>
                            <a:gd name="T45" fmla="*/ T44 w 3954"/>
                            <a:gd name="T46" fmla="+- 0 5370 4727"/>
                            <a:gd name="T47" fmla="*/ 5370 h 1287"/>
                            <a:gd name="T48" fmla="+- 0 6870 2916"/>
                            <a:gd name="T49" fmla="*/ T48 w 3954"/>
                            <a:gd name="T50" fmla="+- 0 5370 4727"/>
                            <a:gd name="T51" fmla="*/ 5370 h 1287"/>
                            <a:gd name="T52" fmla="+- 0 6870 2916"/>
                            <a:gd name="T53" fmla="*/ T52 w 3954"/>
                            <a:gd name="T54" fmla="+- 0 5048 4727"/>
                            <a:gd name="T55" fmla="*/ 5048 h 1287"/>
                            <a:gd name="T56" fmla="+- 0 6870 2916"/>
                            <a:gd name="T57" fmla="*/ T56 w 3954"/>
                            <a:gd name="T58" fmla="+- 0 4727 4727"/>
                            <a:gd name="T59" fmla="*/ 4727 h 1287"/>
                            <a:gd name="T60" fmla="+- 0 2916 2916"/>
                            <a:gd name="T61" fmla="*/ T60 w 3954"/>
                            <a:gd name="T62" fmla="+- 0 4727 4727"/>
                            <a:gd name="T63" fmla="*/ 4727 h 1287"/>
                            <a:gd name="T64" fmla="+- 0 2916 2916"/>
                            <a:gd name="T65" fmla="*/ T64 w 3954"/>
                            <a:gd name="T66" fmla="+- 0 5048 4727"/>
                            <a:gd name="T67" fmla="*/ 5048 h 1287"/>
                            <a:gd name="T68" fmla="+- 0 6870 2916"/>
                            <a:gd name="T69" fmla="*/ T68 w 3954"/>
                            <a:gd name="T70" fmla="+- 0 5048 4727"/>
                            <a:gd name="T71" fmla="*/ 5048 h 1287"/>
                            <a:gd name="T72" fmla="+- 0 6870 2916"/>
                            <a:gd name="T73" fmla="*/ T72 w 3954"/>
                            <a:gd name="T74" fmla="+- 0 4727 4727"/>
                            <a:gd name="T75" fmla="*/ 4727 h 12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3954" h="1287">
                              <a:moveTo>
                                <a:pt x="3954" y="965"/>
                              </a:moveTo>
                              <a:lnTo>
                                <a:pt x="0" y="965"/>
                              </a:lnTo>
                              <a:lnTo>
                                <a:pt x="0" y="1286"/>
                              </a:lnTo>
                              <a:lnTo>
                                <a:pt x="3954" y="1286"/>
                              </a:lnTo>
                              <a:lnTo>
                                <a:pt x="3954" y="965"/>
                              </a:lnTo>
                              <a:close/>
                              <a:moveTo>
                                <a:pt x="3954" y="321"/>
                              </a:moveTo>
                              <a:lnTo>
                                <a:pt x="0" y="321"/>
                              </a:lnTo>
                              <a:lnTo>
                                <a:pt x="0" y="643"/>
                              </a:lnTo>
                              <a:lnTo>
                                <a:pt x="0" y="965"/>
                              </a:lnTo>
                              <a:lnTo>
                                <a:pt x="3954" y="965"/>
                              </a:lnTo>
                              <a:lnTo>
                                <a:pt x="3954" y="643"/>
                              </a:lnTo>
                              <a:lnTo>
                                <a:pt x="3954" y="321"/>
                              </a:lnTo>
                              <a:close/>
                              <a:moveTo>
                                <a:pt x="3954" y="0"/>
                              </a:moveTo>
                              <a:lnTo>
                                <a:pt x="0" y="0"/>
                              </a:lnTo>
                              <a:lnTo>
                                <a:pt x="0" y="321"/>
                              </a:lnTo>
                              <a:lnTo>
                                <a:pt x="3954" y="321"/>
                              </a:lnTo>
                              <a:lnTo>
                                <a:pt x="39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DC1FBED" id="AutoShape 7" o:spid="_x0000_s1026" style="position:absolute;margin-left:145.8pt;margin-top:236.3pt;width:197.7pt;height:64.3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954,1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" path="m3954,965l,965r,321l3954,1286r,-321xm3954,321l,321,,643,,965r3954,l3954,643r,-322xm3954,l,,,321r3954,l3954,xe" fillcolor="#fafafa" stroked="f">
                <v:path arrowok="t" o:connecttype="custom" o:connectlocs="2510790,3614420;0,3614420;0,3818255;2510790,3818255;2510790,3614420;2510790,3205480;0,3205480;0,3409950;0,3409950;0,3614420;2510790,3614420;2510790,3409950;2510790,3409950;2510790,3205480;2510790,3001645;0,3001645;0,3205480;2510790,3205480;2510790,3001645" o:connectangles="0,0,0,0,0,0,0,0,0,0,0,0,0,0,0,0,0,0,0"/>
                <w10:wrap anchorx="page" anchory="page"/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05FBE01C" wp14:editId="2AD156CF">
                <wp:simplePos x="0" y="0"/>
                <wp:positionH relativeFrom="page">
                  <wp:posOffset>4462780</wp:posOffset>
                </wp:positionH>
                <wp:positionV relativeFrom="page">
                  <wp:posOffset>546735</wp:posOffset>
                </wp:positionV>
                <wp:extent cx="5751195" cy="817245"/>
                <wp:effectExtent l="0" t="0" r="0" b="0"/>
                <wp:wrapNone/>
                <wp:docPr id="1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1195" cy="817245"/>
                        </a:xfrm>
                        <a:custGeom>
                          <a:avLst/>
                          <a:gdLst>
                            <a:gd name="T0" fmla="+- 0 16085 7028"/>
                            <a:gd name="T1" fmla="*/ T0 w 9057"/>
                            <a:gd name="T2" fmla="+- 0 1827 862"/>
                            <a:gd name="T3" fmla="*/ 1827 h 1287"/>
                            <a:gd name="T4" fmla="+- 0 7028 7028"/>
                            <a:gd name="T5" fmla="*/ T4 w 9057"/>
                            <a:gd name="T6" fmla="+- 0 1827 862"/>
                            <a:gd name="T7" fmla="*/ 1827 h 1287"/>
                            <a:gd name="T8" fmla="+- 0 7028 7028"/>
                            <a:gd name="T9" fmla="*/ T8 w 9057"/>
                            <a:gd name="T10" fmla="+- 0 2148 862"/>
                            <a:gd name="T11" fmla="*/ 2148 h 1287"/>
                            <a:gd name="T12" fmla="+- 0 16085 7028"/>
                            <a:gd name="T13" fmla="*/ T12 w 9057"/>
                            <a:gd name="T14" fmla="+- 0 2148 862"/>
                            <a:gd name="T15" fmla="*/ 2148 h 1287"/>
                            <a:gd name="T16" fmla="+- 0 16085 7028"/>
                            <a:gd name="T17" fmla="*/ T16 w 9057"/>
                            <a:gd name="T18" fmla="+- 0 1827 862"/>
                            <a:gd name="T19" fmla="*/ 1827 h 1287"/>
                            <a:gd name="T20" fmla="+- 0 16085 7028"/>
                            <a:gd name="T21" fmla="*/ T20 w 9057"/>
                            <a:gd name="T22" fmla="+- 0 862 862"/>
                            <a:gd name="T23" fmla="*/ 862 h 1287"/>
                            <a:gd name="T24" fmla="+- 0 7028 7028"/>
                            <a:gd name="T25" fmla="*/ T24 w 9057"/>
                            <a:gd name="T26" fmla="+- 0 862 862"/>
                            <a:gd name="T27" fmla="*/ 862 h 1287"/>
                            <a:gd name="T28" fmla="+- 0 7028 7028"/>
                            <a:gd name="T29" fmla="*/ T28 w 9057"/>
                            <a:gd name="T30" fmla="+- 0 1184 862"/>
                            <a:gd name="T31" fmla="*/ 1184 h 1287"/>
                            <a:gd name="T32" fmla="+- 0 7028 7028"/>
                            <a:gd name="T33" fmla="*/ T32 w 9057"/>
                            <a:gd name="T34" fmla="+- 0 1505 862"/>
                            <a:gd name="T35" fmla="*/ 1505 h 1287"/>
                            <a:gd name="T36" fmla="+- 0 7028 7028"/>
                            <a:gd name="T37" fmla="*/ T36 w 9057"/>
                            <a:gd name="T38" fmla="+- 0 1505 862"/>
                            <a:gd name="T39" fmla="*/ 1505 h 1287"/>
                            <a:gd name="T40" fmla="+- 0 7028 7028"/>
                            <a:gd name="T41" fmla="*/ T40 w 9057"/>
                            <a:gd name="T42" fmla="+- 0 1827 862"/>
                            <a:gd name="T43" fmla="*/ 1827 h 1287"/>
                            <a:gd name="T44" fmla="+- 0 16085 7028"/>
                            <a:gd name="T45" fmla="*/ T44 w 9057"/>
                            <a:gd name="T46" fmla="+- 0 1827 862"/>
                            <a:gd name="T47" fmla="*/ 1827 h 1287"/>
                            <a:gd name="T48" fmla="+- 0 16085 7028"/>
                            <a:gd name="T49" fmla="*/ T48 w 9057"/>
                            <a:gd name="T50" fmla="+- 0 1505 862"/>
                            <a:gd name="T51" fmla="*/ 1505 h 1287"/>
                            <a:gd name="T52" fmla="+- 0 16085 7028"/>
                            <a:gd name="T53" fmla="*/ T52 w 9057"/>
                            <a:gd name="T54" fmla="+- 0 1505 862"/>
                            <a:gd name="T55" fmla="*/ 1505 h 1287"/>
                            <a:gd name="T56" fmla="+- 0 16085 7028"/>
                            <a:gd name="T57" fmla="*/ T56 w 9057"/>
                            <a:gd name="T58" fmla="+- 0 1184 862"/>
                            <a:gd name="T59" fmla="*/ 1184 h 1287"/>
                            <a:gd name="T60" fmla="+- 0 16085 7028"/>
                            <a:gd name="T61" fmla="*/ T60 w 9057"/>
                            <a:gd name="T62" fmla="+- 0 862 862"/>
                            <a:gd name="T63" fmla="*/ 862 h 12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9057" h="1287">
                              <a:moveTo>
                                <a:pt x="9057" y="965"/>
                              </a:moveTo>
                              <a:lnTo>
                                <a:pt x="0" y="965"/>
                              </a:lnTo>
                              <a:lnTo>
                                <a:pt x="0" y="1286"/>
                              </a:lnTo>
                              <a:lnTo>
                                <a:pt x="9057" y="1286"/>
                              </a:lnTo>
                              <a:lnTo>
                                <a:pt x="9057" y="965"/>
                              </a:lnTo>
                              <a:close/>
                              <a:moveTo>
                                <a:pt x="9057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3"/>
                              </a:lnTo>
                              <a:lnTo>
                                <a:pt x="0" y="965"/>
                              </a:lnTo>
                              <a:lnTo>
                                <a:pt x="9057" y="965"/>
                              </a:lnTo>
                              <a:lnTo>
                                <a:pt x="9057" y="643"/>
                              </a:lnTo>
                              <a:lnTo>
                                <a:pt x="9057" y="322"/>
                              </a:lnTo>
                              <a:lnTo>
                                <a:pt x="90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1AE85E6" id="AutoShape 8" o:spid="_x0000_s1026" style="position:absolute;margin-left:351.4pt;margin-top:43.05pt;width:452.85pt;height:64.35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7,1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" path="m9057,965l,965r,321l9057,1286r,-321xm9057,l,,,322,,643,,965r9057,l9057,643r,-321l9057,xe" fillcolor="#fafafa" stroked="f">
                <v:path arrowok="t" o:connecttype="custom" o:connectlocs="5751195,1160145;0,1160145;0,1363980;5751195,1363980;5751195,1160145;5751195,547370;0,547370;0,751840;0,955675;0,955675;0,1160145;5751195,1160145;5751195,955675;5751195,955675;5751195,751840;5751195,547370" o:connectangles="0,0,0,0,0,0,0,0,0,0,0,0,0,0,0,0"/>
                <w10:wrap anchorx="page" anchory="page"/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3BFC055D" wp14:editId="4E66832C">
                <wp:simplePos x="0" y="0"/>
                <wp:positionH relativeFrom="page">
                  <wp:posOffset>4462780</wp:posOffset>
                </wp:positionH>
                <wp:positionV relativeFrom="page">
                  <wp:posOffset>1978025</wp:posOffset>
                </wp:positionV>
                <wp:extent cx="5751195" cy="817245"/>
                <wp:effectExtent l="0" t="0" r="0" b="0"/>
                <wp:wrapNone/>
                <wp:docPr id="16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1195" cy="817245"/>
                        </a:xfrm>
                        <a:custGeom>
                          <a:avLst/>
                          <a:gdLst>
                            <a:gd name="T0" fmla="+- 0 16085 7028"/>
                            <a:gd name="T1" fmla="*/ T0 w 9057"/>
                            <a:gd name="T2" fmla="+- 0 3759 3116"/>
                            <a:gd name="T3" fmla="*/ 3759 h 1287"/>
                            <a:gd name="T4" fmla="+- 0 7028 7028"/>
                            <a:gd name="T5" fmla="*/ T4 w 9057"/>
                            <a:gd name="T6" fmla="+- 0 3759 3116"/>
                            <a:gd name="T7" fmla="*/ 3759 h 1287"/>
                            <a:gd name="T8" fmla="+- 0 7028 7028"/>
                            <a:gd name="T9" fmla="*/ T8 w 9057"/>
                            <a:gd name="T10" fmla="+- 0 4081 3116"/>
                            <a:gd name="T11" fmla="*/ 4081 h 1287"/>
                            <a:gd name="T12" fmla="+- 0 7028 7028"/>
                            <a:gd name="T13" fmla="*/ T12 w 9057"/>
                            <a:gd name="T14" fmla="+- 0 4403 3116"/>
                            <a:gd name="T15" fmla="*/ 4403 h 1287"/>
                            <a:gd name="T16" fmla="+- 0 16085 7028"/>
                            <a:gd name="T17" fmla="*/ T16 w 9057"/>
                            <a:gd name="T18" fmla="+- 0 4403 3116"/>
                            <a:gd name="T19" fmla="*/ 4403 h 1287"/>
                            <a:gd name="T20" fmla="+- 0 16085 7028"/>
                            <a:gd name="T21" fmla="*/ T20 w 9057"/>
                            <a:gd name="T22" fmla="+- 0 4081 3116"/>
                            <a:gd name="T23" fmla="*/ 4081 h 1287"/>
                            <a:gd name="T24" fmla="+- 0 16085 7028"/>
                            <a:gd name="T25" fmla="*/ T24 w 9057"/>
                            <a:gd name="T26" fmla="+- 0 3759 3116"/>
                            <a:gd name="T27" fmla="*/ 3759 h 1287"/>
                            <a:gd name="T28" fmla="+- 0 16085 7028"/>
                            <a:gd name="T29" fmla="*/ T28 w 9057"/>
                            <a:gd name="T30" fmla="+- 0 3116 3116"/>
                            <a:gd name="T31" fmla="*/ 3116 h 1287"/>
                            <a:gd name="T32" fmla="+- 0 7028 7028"/>
                            <a:gd name="T33" fmla="*/ T32 w 9057"/>
                            <a:gd name="T34" fmla="+- 0 3116 3116"/>
                            <a:gd name="T35" fmla="*/ 3116 h 1287"/>
                            <a:gd name="T36" fmla="+- 0 7028 7028"/>
                            <a:gd name="T37" fmla="*/ T36 w 9057"/>
                            <a:gd name="T38" fmla="+- 0 3438 3116"/>
                            <a:gd name="T39" fmla="*/ 3438 h 1287"/>
                            <a:gd name="T40" fmla="+- 0 7028 7028"/>
                            <a:gd name="T41" fmla="*/ T40 w 9057"/>
                            <a:gd name="T42" fmla="+- 0 3759 3116"/>
                            <a:gd name="T43" fmla="*/ 3759 h 1287"/>
                            <a:gd name="T44" fmla="+- 0 16085 7028"/>
                            <a:gd name="T45" fmla="*/ T44 w 9057"/>
                            <a:gd name="T46" fmla="+- 0 3759 3116"/>
                            <a:gd name="T47" fmla="*/ 3759 h 1287"/>
                            <a:gd name="T48" fmla="+- 0 16085 7028"/>
                            <a:gd name="T49" fmla="*/ T48 w 9057"/>
                            <a:gd name="T50" fmla="+- 0 3438 3116"/>
                            <a:gd name="T51" fmla="*/ 3438 h 1287"/>
                            <a:gd name="T52" fmla="+- 0 16085 7028"/>
                            <a:gd name="T53" fmla="*/ T52 w 9057"/>
                            <a:gd name="T54" fmla="+- 0 3116 3116"/>
                            <a:gd name="T55" fmla="*/ 3116 h 12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9057" h="1287">
                              <a:moveTo>
                                <a:pt x="9057" y="643"/>
                              </a:moveTo>
                              <a:lnTo>
                                <a:pt x="0" y="643"/>
                              </a:lnTo>
                              <a:lnTo>
                                <a:pt x="0" y="965"/>
                              </a:lnTo>
                              <a:lnTo>
                                <a:pt x="0" y="1287"/>
                              </a:lnTo>
                              <a:lnTo>
                                <a:pt x="9057" y="1287"/>
                              </a:lnTo>
                              <a:lnTo>
                                <a:pt x="9057" y="965"/>
                              </a:lnTo>
                              <a:lnTo>
                                <a:pt x="9057" y="643"/>
                              </a:lnTo>
                              <a:close/>
                              <a:moveTo>
                                <a:pt x="9057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3"/>
                              </a:lnTo>
                              <a:lnTo>
                                <a:pt x="9057" y="643"/>
                              </a:lnTo>
                              <a:lnTo>
                                <a:pt x="9057" y="322"/>
                              </a:lnTo>
                              <a:lnTo>
                                <a:pt x="90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75297F2" id="AutoShape 9" o:spid="_x0000_s1026" style="position:absolute;margin-left:351.4pt;margin-top:155.75pt;width:452.85pt;height:64.35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7,1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" path="m9057,643l,643,,965r,322l9057,1287r,-322l9057,643xm9057,l,,,322,,643r9057,l9057,322,9057,xe" fillcolor="#fafafa" stroked="f">
                <v:path arrowok="t" o:connecttype="custom" o:connectlocs="5751195,2386965;0,2386965;0,2591435;0,2795905;5751195,2795905;5751195,2591435;5751195,2386965;5751195,1978660;0,1978660;0,2183130;0,2386965;5751195,2386965;5751195,2183130;5751195,1978660" o:connectangles="0,0,0,0,0,0,0,0,0,0,0,0,0,0"/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3873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3–4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1877"/>
                <w:tab w:val="left" w:pos="2947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исторические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времена труд учителя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уважаем,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социально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значим,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оказывает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влияние</w:t>
            </w:r>
            <w:r>
              <w:rPr>
                <w:sz w:val="24"/>
                <w:szCs w:val="24"/>
              </w:rPr>
              <w:tab/>
              <w:t>на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развитие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общества.</w:t>
            </w:r>
          </w:p>
          <w:p w:rsidR="00F11C75" w:rsidRDefault="002B4EC3">
            <w:pPr>
              <w:pStyle w:val="TableParagraph"/>
              <w:tabs>
                <w:tab w:val="left" w:pos="1947"/>
                <w:tab w:val="left" w:pos="3590"/>
              </w:tabs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Великие педагоги прошлого.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Яснополянская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Толстого.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писатель</w:t>
            </w:r>
            <w:r>
              <w:rPr>
                <w:sz w:val="24"/>
                <w:szCs w:val="24"/>
              </w:rPr>
              <w:tab/>
              <w:t>открыл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для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крестьянских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школу.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Особенности учения и общения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своими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собой.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Книги-учебники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чтению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Народные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 -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просмотр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видеоматериалов.</w:t>
            </w:r>
          </w:p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Ясную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Поляну: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Л.Н.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Толстого,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дерево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бедных,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колокол.</w:t>
            </w:r>
          </w:p>
          <w:p w:rsidR="00F11C75" w:rsidRDefault="002B4EC3">
            <w:pPr>
              <w:pStyle w:val="TableParagraph"/>
              <w:ind w:right="100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Толстой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проводил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учениками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ними занимался? (рассматривание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фотоматериалов).</w:t>
            </w:r>
          </w:p>
          <w:p w:rsidR="00F11C75" w:rsidRDefault="002B4EC3">
            <w:pPr>
              <w:pStyle w:val="TableParagraph"/>
              <w:spacing w:before="1"/>
              <w:ind w:firstLine="6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рисунков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«Буква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первого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предложения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сказки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Л.Н.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Толстого» (о своих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рисунках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рассказывают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авторы).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взаимоотношениях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коллективе</w:t>
            </w:r>
          </w:p>
        </w:tc>
      </w:tr>
      <w:tr w:rsidR="00F11C75">
        <w:trPr>
          <w:trHeight w:val="1932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одноклассников.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Взаимопомощь,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поддержка,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выручка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черты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настоящего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коллектива.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Детский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телефон</w:t>
            </w:r>
          </w:p>
          <w:p w:rsidR="00F11C75" w:rsidRDefault="002B4EC3">
            <w:pPr>
              <w:pStyle w:val="TableParagraph"/>
              <w:spacing w:before="1" w:line="301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доверия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рисунков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«Рукавички»: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умеем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вместе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работать?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Умеем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договариваться?».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Осеевой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«Три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товарища?».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Диалог: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происходят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похожие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истории?</w:t>
            </w:r>
          </w:p>
          <w:p w:rsidR="00F11C75" w:rsidRDefault="002B4EC3">
            <w:pPr>
              <w:pStyle w:val="TableParagraph"/>
              <w:spacing w:before="2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«Когда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обижаемся: как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реагировать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обиду?</w:t>
            </w:r>
          </w:p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7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7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фотографий</w:t>
            </w:r>
            <w:r>
              <w:rPr>
                <w:spacing w:val="7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нашего</w:t>
            </w:r>
            <w:r>
              <w:rPr>
                <w:spacing w:val="7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класса:</w:t>
            </w:r>
          </w:p>
          <w:p w:rsidR="00F11C75" w:rsidRDefault="002B4EC3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вместе!»</w:t>
            </w:r>
          </w:p>
        </w:tc>
      </w:tr>
      <w:tr w:rsidR="00F11C75">
        <w:trPr>
          <w:trHeight w:val="2878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учебный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Ответственность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успешность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ученика,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поддержка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взаимовыручка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коллективе: умение руководить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подчиняться.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сдерживаться,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справляться с обидами, снимать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конфликты.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телефон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доверия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выставки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вместе: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умеем?»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работа с пословицами о ценности коллектива: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восстановление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объяснение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коллективе чужой работы не бывает», «Один и камень не поднимет, 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миром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передвинут»;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«Согласие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лад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клад»,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одиночку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 одолеешь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кочку».</w:t>
            </w:r>
          </w:p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справиться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обидой?»</w:t>
            </w:r>
          </w:p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Ролевая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игра: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«Выбираем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командира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предстоящей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работы»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tabs>
                <w:tab w:val="left" w:pos="3086"/>
              </w:tabs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ту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сторону</w:t>
            </w:r>
            <w:r>
              <w:rPr>
                <w:b/>
                <w:sz w:val="24"/>
                <w:szCs w:val="24"/>
              </w:rPr>
              <w:tab/>
              <w:t>экрана</w:t>
            </w:r>
          </w:p>
        </w:tc>
      </w:tr>
      <w:tr w:rsidR="00F11C75">
        <w:trPr>
          <w:trHeight w:val="4118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Российскому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кинематографу</w:t>
            </w:r>
          </w:p>
          <w:p w:rsidR="00F11C75" w:rsidRDefault="002B4EC3">
            <w:pPr>
              <w:pStyle w:val="TableParagraph"/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115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(общество)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кинематографа?</w:t>
            </w:r>
          </w:p>
          <w:p w:rsidR="00F11C75" w:rsidRDefault="002B4EC3">
            <w:pPr>
              <w:pStyle w:val="TableParagraph"/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«Великий немой» – фильмы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 звука. 1908 год – рождение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детского кино в России. Первые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игровые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фильмы:«Дедушка</w:t>
            </w:r>
            <w:r>
              <w:rPr>
                <w:sz w:val="24"/>
                <w:szCs w:val="24"/>
              </w:rPr>
              <w:tab/>
              <w:t>Мороз»,</w:t>
            </w:r>
          </w:p>
          <w:p w:rsidR="00F11C75" w:rsidRDefault="002B4EC3">
            <w:pPr>
              <w:pStyle w:val="TableParagraph"/>
              <w:spacing w:line="242" w:lineRule="auto"/>
              <w:ind w:righ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«Царевна-лягушка»,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«Песнь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вещем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Олеге».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студии</w:t>
            </w:r>
          </w:p>
          <w:p w:rsidR="00F11C75" w:rsidRDefault="002B4EC3">
            <w:pPr>
              <w:pStyle w:val="TableParagraph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«Союздетфильм».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Известные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игровые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фильмы: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щучьему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велению»,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«Морозко»,</w:t>
            </w:r>
          </w:p>
          <w:p w:rsidR="00F11C75" w:rsidRDefault="002B4EC3">
            <w:pPr>
              <w:pStyle w:val="TableParagraph"/>
              <w:spacing w:line="322" w:lineRule="exact"/>
              <w:ind w:righ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«Королевство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кривых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зеркал»,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(режиссера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Александра Роу).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Буратино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«Приключения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Буратино»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(композитор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Рыбников).</w:t>
            </w:r>
          </w:p>
          <w:p w:rsidR="00F11C75" w:rsidRDefault="002B4EC3">
            <w:pPr>
              <w:pStyle w:val="TableParagraph"/>
              <w:spacing w:line="242" w:lineRule="auto"/>
              <w:ind w:right="103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Просмотр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видеоматериалов: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кадры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немого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мимике,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жестам,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поведению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артистов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понять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сюжет картины?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Интерактивное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задание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викторина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«Знаем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известные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фильмы?» (отгадывание по отдельным эпизодам и фото героев названия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фильмов).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щучьему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велению»,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«Королевство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кривых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зеркал»,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«Царевна-лягушка».</w:t>
            </w:r>
          </w:p>
          <w:p w:rsidR="00F11C75" w:rsidRDefault="002B4EC3">
            <w:pPr>
              <w:pStyle w:val="TableParagraph"/>
              <w:spacing w:line="321" w:lineRule="exact"/>
              <w:ind w:left="5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Ролевая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игра: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«Мы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снимаем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кино»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(разыгрывание</w:t>
            </w:r>
            <w:r>
              <w:rPr>
                <w:spacing w:val="4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эпизода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сказки</w:t>
            </w:r>
          </w:p>
          <w:p w:rsidR="00F11C75" w:rsidRDefault="002B4EC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«Царевна-лягушка»,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разговор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царевича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лягушкой).</w:t>
            </w:r>
          </w:p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любимый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кинофильм»</w:t>
            </w:r>
          </w:p>
        </w:tc>
      </w:tr>
      <w:tr w:rsidR="00F11C75">
        <w:trPr>
          <w:trHeight w:val="390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Российскому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кинематографу</w:t>
            </w:r>
          </w:p>
          <w:p w:rsidR="00F11C75" w:rsidRDefault="002B4EC3">
            <w:pPr>
              <w:pStyle w:val="TableParagraph"/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115 лет. Рождение «Великого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немого»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киностудия? Кто и как снимает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кинофильмы?</w:t>
            </w:r>
          </w:p>
          <w:p w:rsidR="00F11C75" w:rsidRDefault="002B4EC3">
            <w:pPr>
              <w:pStyle w:val="TableParagraph"/>
              <w:spacing w:before="1"/>
              <w:ind w:right="96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звуковые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фильмы,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знают</w:t>
            </w:r>
            <w:r>
              <w:rPr>
                <w:spacing w:val="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любят</w:t>
            </w:r>
            <w:r>
              <w:rPr>
                <w:spacing w:val="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все:</w:t>
            </w:r>
          </w:p>
          <w:p w:rsidR="00F11C75" w:rsidRDefault="002B4EC3">
            <w:pPr>
              <w:pStyle w:val="TableParagraph"/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«Путевка в жизнь» (режиссер Н.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Экк),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«Чапаев»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(режиссеры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братья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Васильевы),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бывают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кинофильмы: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документальные,</w:t>
            </w:r>
          </w:p>
          <w:p w:rsidR="00F11C75" w:rsidRDefault="002B4EC3">
            <w:pPr>
              <w:pStyle w:val="TableParagraph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художественные.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Любимые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детские кинофильмы. Музыка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«Веселые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качели»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кинофильма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«Приключения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Электроника» (композитор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Крылатов).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киностудии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«Союзмультфильм».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Ролевая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игра: «Расскажи о себе. Чем ты занимаешься?» (ответы детей от первого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лица на вопросы: «Чем занимается режиссер? А оператор? А костюмер? 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звукооператор?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композитор?</w:t>
            </w:r>
          </w:p>
          <w:p w:rsidR="00F11C75" w:rsidRDefault="002B4EC3">
            <w:pPr>
              <w:pStyle w:val="TableParagraph"/>
              <w:ind w:right="10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отрывков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документальных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фильмов, определение их темы, объяснение назначение: почему фильм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называется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документальным?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 он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отличается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художественного?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любимый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фильм»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День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спецназа</w:t>
            </w:r>
          </w:p>
        </w:tc>
      </w:tr>
      <w:tr w:rsidR="00F11C75">
        <w:trPr>
          <w:trHeight w:val="4019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1553"/>
                <w:tab w:val="left" w:pos="2429"/>
                <w:tab w:val="left" w:pos="2985"/>
              </w:tabs>
              <w:ind w:right="9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октября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подразделений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специального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назначения.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гордится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бойцов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спецназа.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Легендарные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подразделения: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«Альфа»,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террористами,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освобождение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заложников,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поиск</w:t>
            </w:r>
            <w:r>
              <w:rPr>
                <w:sz w:val="24"/>
                <w:szCs w:val="24"/>
              </w:rPr>
              <w:tab/>
              <w:t>особо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опасных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преступников.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«Вымпел»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охрана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экологически важных объектов;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борьба с террористами; ведение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переговоров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проведение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разведки.</w:t>
            </w:r>
          </w:p>
          <w:p w:rsidR="00F11C75" w:rsidRDefault="002B4EC3">
            <w:pPr>
              <w:pStyle w:val="TableParagraph"/>
              <w:spacing w:line="324" w:lineRule="exact"/>
              <w:ind w:right="96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бойцов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тренировки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иллюстративным материалом: описание внешнего вида бойцов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спецподразделения,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примеры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подразделений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освобождение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заложников,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захват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террористов.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видеоматериалов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физической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бойцов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спецназа.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восстановление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(героизме), объяснение их значения. Например: «Тот герой, кто за Родину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горой!»,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тот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награду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ждет,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тот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герой,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встает!»,</w:t>
            </w:r>
          </w:p>
          <w:p w:rsidR="00F11C75" w:rsidRDefault="002B4EC3">
            <w:pPr>
              <w:pStyle w:val="TableParagraph"/>
              <w:ind w:righ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«Один за всех, все – за одного», «Сам погибай, а товарища выручай» (по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</w:t>
            </w:r>
          </w:p>
        </w:tc>
      </w:tr>
    </w:tbl>
    <w:p w:rsidR="00F11C75" w:rsidRDefault="00801D6D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4DC30646" wp14:editId="4DD49CB9">
                <wp:simplePos x="0" y="0"/>
                <wp:positionH relativeFrom="page">
                  <wp:posOffset>4462780</wp:posOffset>
                </wp:positionH>
                <wp:positionV relativeFrom="page">
                  <wp:posOffset>909955</wp:posOffset>
                </wp:positionV>
                <wp:extent cx="5751195" cy="1840230"/>
                <wp:effectExtent l="0" t="0" r="0" b="0"/>
                <wp:wrapNone/>
                <wp:docPr id="1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1195" cy="1840230"/>
                        </a:xfrm>
                        <a:custGeom>
                          <a:avLst/>
                          <a:gdLst>
                            <a:gd name="T0" fmla="+- 0 16085 7028"/>
                            <a:gd name="T1" fmla="*/ T0 w 9057"/>
                            <a:gd name="T2" fmla="+- 0 3044 1433"/>
                            <a:gd name="T3" fmla="*/ 3044 h 2898"/>
                            <a:gd name="T4" fmla="+- 0 7028 7028"/>
                            <a:gd name="T5" fmla="*/ T4 w 9057"/>
                            <a:gd name="T6" fmla="+- 0 3044 1433"/>
                            <a:gd name="T7" fmla="*/ 3044 h 2898"/>
                            <a:gd name="T8" fmla="+- 0 7028 7028"/>
                            <a:gd name="T9" fmla="*/ T8 w 9057"/>
                            <a:gd name="T10" fmla="+- 0 3366 1433"/>
                            <a:gd name="T11" fmla="*/ 3366 h 2898"/>
                            <a:gd name="T12" fmla="+- 0 7028 7028"/>
                            <a:gd name="T13" fmla="*/ T12 w 9057"/>
                            <a:gd name="T14" fmla="+- 0 3687 1433"/>
                            <a:gd name="T15" fmla="*/ 3687 h 2898"/>
                            <a:gd name="T16" fmla="+- 0 7028 7028"/>
                            <a:gd name="T17" fmla="*/ T16 w 9057"/>
                            <a:gd name="T18" fmla="+- 0 4009 1433"/>
                            <a:gd name="T19" fmla="*/ 4009 h 2898"/>
                            <a:gd name="T20" fmla="+- 0 7028 7028"/>
                            <a:gd name="T21" fmla="*/ T20 w 9057"/>
                            <a:gd name="T22" fmla="+- 0 4331 1433"/>
                            <a:gd name="T23" fmla="*/ 4331 h 2898"/>
                            <a:gd name="T24" fmla="+- 0 16085 7028"/>
                            <a:gd name="T25" fmla="*/ T24 w 9057"/>
                            <a:gd name="T26" fmla="+- 0 4331 1433"/>
                            <a:gd name="T27" fmla="*/ 4331 h 2898"/>
                            <a:gd name="T28" fmla="+- 0 16085 7028"/>
                            <a:gd name="T29" fmla="*/ T28 w 9057"/>
                            <a:gd name="T30" fmla="+- 0 4009 1433"/>
                            <a:gd name="T31" fmla="*/ 4009 h 2898"/>
                            <a:gd name="T32" fmla="+- 0 16085 7028"/>
                            <a:gd name="T33" fmla="*/ T32 w 9057"/>
                            <a:gd name="T34" fmla="+- 0 3687 1433"/>
                            <a:gd name="T35" fmla="*/ 3687 h 2898"/>
                            <a:gd name="T36" fmla="+- 0 16085 7028"/>
                            <a:gd name="T37" fmla="*/ T36 w 9057"/>
                            <a:gd name="T38" fmla="+- 0 3366 1433"/>
                            <a:gd name="T39" fmla="*/ 3366 h 2898"/>
                            <a:gd name="T40" fmla="+- 0 16085 7028"/>
                            <a:gd name="T41" fmla="*/ T40 w 9057"/>
                            <a:gd name="T42" fmla="+- 0 3044 1433"/>
                            <a:gd name="T43" fmla="*/ 3044 h 2898"/>
                            <a:gd name="T44" fmla="+- 0 16085 7028"/>
                            <a:gd name="T45" fmla="*/ T44 w 9057"/>
                            <a:gd name="T46" fmla="+- 0 2722 1433"/>
                            <a:gd name="T47" fmla="*/ 2722 h 2898"/>
                            <a:gd name="T48" fmla="+- 0 7028 7028"/>
                            <a:gd name="T49" fmla="*/ T48 w 9057"/>
                            <a:gd name="T50" fmla="+- 0 2722 1433"/>
                            <a:gd name="T51" fmla="*/ 2722 h 2898"/>
                            <a:gd name="T52" fmla="+- 0 7028 7028"/>
                            <a:gd name="T53" fmla="*/ T52 w 9057"/>
                            <a:gd name="T54" fmla="+- 0 3044 1433"/>
                            <a:gd name="T55" fmla="*/ 3044 h 2898"/>
                            <a:gd name="T56" fmla="+- 0 16085 7028"/>
                            <a:gd name="T57" fmla="*/ T56 w 9057"/>
                            <a:gd name="T58" fmla="+- 0 3044 1433"/>
                            <a:gd name="T59" fmla="*/ 3044 h 2898"/>
                            <a:gd name="T60" fmla="+- 0 16085 7028"/>
                            <a:gd name="T61" fmla="*/ T60 w 9057"/>
                            <a:gd name="T62" fmla="+- 0 2722 1433"/>
                            <a:gd name="T63" fmla="*/ 2722 h 2898"/>
                            <a:gd name="T64" fmla="+- 0 16085 7028"/>
                            <a:gd name="T65" fmla="*/ T64 w 9057"/>
                            <a:gd name="T66" fmla="+- 0 1433 1433"/>
                            <a:gd name="T67" fmla="*/ 1433 h 2898"/>
                            <a:gd name="T68" fmla="+- 0 7028 7028"/>
                            <a:gd name="T69" fmla="*/ T68 w 9057"/>
                            <a:gd name="T70" fmla="+- 0 1433 1433"/>
                            <a:gd name="T71" fmla="*/ 1433 h 2898"/>
                            <a:gd name="T72" fmla="+- 0 7028 7028"/>
                            <a:gd name="T73" fmla="*/ T72 w 9057"/>
                            <a:gd name="T74" fmla="+- 0 1755 1433"/>
                            <a:gd name="T75" fmla="*/ 1755 h 2898"/>
                            <a:gd name="T76" fmla="+- 0 7028 7028"/>
                            <a:gd name="T77" fmla="*/ T76 w 9057"/>
                            <a:gd name="T78" fmla="+- 0 2076 1433"/>
                            <a:gd name="T79" fmla="*/ 2076 h 2898"/>
                            <a:gd name="T80" fmla="+- 0 7028 7028"/>
                            <a:gd name="T81" fmla="*/ T80 w 9057"/>
                            <a:gd name="T82" fmla="+- 0 2400 1433"/>
                            <a:gd name="T83" fmla="*/ 2400 h 2898"/>
                            <a:gd name="T84" fmla="+- 0 7028 7028"/>
                            <a:gd name="T85" fmla="*/ T84 w 9057"/>
                            <a:gd name="T86" fmla="+- 0 2722 1433"/>
                            <a:gd name="T87" fmla="*/ 2722 h 2898"/>
                            <a:gd name="T88" fmla="+- 0 16085 7028"/>
                            <a:gd name="T89" fmla="*/ T88 w 9057"/>
                            <a:gd name="T90" fmla="+- 0 2722 1433"/>
                            <a:gd name="T91" fmla="*/ 2722 h 2898"/>
                            <a:gd name="T92" fmla="+- 0 16085 7028"/>
                            <a:gd name="T93" fmla="*/ T92 w 9057"/>
                            <a:gd name="T94" fmla="+- 0 2400 1433"/>
                            <a:gd name="T95" fmla="*/ 2400 h 2898"/>
                            <a:gd name="T96" fmla="+- 0 16085 7028"/>
                            <a:gd name="T97" fmla="*/ T96 w 9057"/>
                            <a:gd name="T98" fmla="+- 0 2076 1433"/>
                            <a:gd name="T99" fmla="*/ 2076 h 2898"/>
                            <a:gd name="T100" fmla="+- 0 16085 7028"/>
                            <a:gd name="T101" fmla="*/ T100 w 9057"/>
                            <a:gd name="T102" fmla="+- 0 1755 1433"/>
                            <a:gd name="T103" fmla="*/ 1755 h 2898"/>
                            <a:gd name="T104" fmla="+- 0 16085 7028"/>
                            <a:gd name="T105" fmla="*/ T104 w 9057"/>
                            <a:gd name="T106" fmla="+- 0 1433 1433"/>
                            <a:gd name="T107" fmla="*/ 1433 h 289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</a:cxnLst>
                          <a:rect l="0" t="0" r="r" b="b"/>
                          <a:pathLst>
                            <a:path w="9057" h="2898">
                              <a:moveTo>
                                <a:pt x="9057" y="1611"/>
                              </a:moveTo>
                              <a:lnTo>
                                <a:pt x="0" y="1611"/>
                              </a:lnTo>
                              <a:lnTo>
                                <a:pt x="0" y="1933"/>
                              </a:lnTo>
                              <a:lnTo>
                                <a:pt x="0" y="2254"/>
                              </a:lnTo>
                              <a:lnTo>
                                <a:pt x="0" y="2576"/>
                              </a:lnTo>
                              <a:lnTo>
                                <a:pt x="0" y="2898"/>
                              </a:lnTo>
                              <a:lnTo>
                                <a:pt x="9057" y="2898"/>
                              </a:lnTo>
                              <a:lnTo>
                                <a:pt x="9057" y="2576"/>
                              </a:lnTo>
                              <a:lnTo>
                                <a:pt x="9057" y="2254"/>
                              </a:lnTo>
                              <a:lnTo>
                                <a:pt x="9057" y="1933"/>
                              </a:lnTo>
                              <a:lnTo>
                                <a:pt x="9057" y="1611"/>
                              </a:lnTo>
                              <a:close/>
                              <a:moveTo>
                                <a:pt x="9057" y="1289"/>
                              </a:moveTo>
                              <a:lnTo>
                                <a:pt x="0" y="1289"/>
                              </a:lnTo>
                              <a:lnTo>
                                <a:pt x="0" y="1611"/>
                              </a:lnTo>
                              <a:lnTo>
                                <a:pt x="9057" y="1611"/>
                              </a:lnTo>
                              <a:lnTo>
                                <a:pt x="9057" y="1289"/>
                              </a:lnTo>
                              <a:close/>
                              <a:moveTo>
                                <a:pt x="9057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3"/>
                              </a:lnTo>
                              <a:lnTo>
                                <a:pt x="0" y="967"/>
                              </a:lnTo>
                              <a:lnTo>
                                <a:pt x="0" y="1289"/>
                              </a:lnTo>
                              <a:lnTo>
                                <a:pt x="9057" y="1289"/>
                              </a:lnTo>
                              <a:lnTo>
                                <a:pt x="9057" y="967"/>
                              </a:lnTo>
                              <a:lnTo>
                                <a:pt x="9057" y="643"/>
                              </a:lnTo>
                              <a:lnTo>
                                <a:pt x="9057" y="322"/>
                              </a:lnTo>
                              <a:lnTo>
                                <a:pt x="90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A18A0CF" id="AutoShape 10" o:spid="_x0000_s1026" style="position:absolute;margin-left:351.4pt;margin-top:71.65pt;width:452.85pt;height:144.9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7,2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" path="m9057,1611l,1611r,322l,2254r,322l,2898r9057,l9057,2576r,-322l9057,1933r,-322xm9057,1289l,1289r,322l9057,1611r,-322xm9057,l,,,322,,643,,967r,322l9057,1289r,-322l9057,643r,-321l9057,xe" fillcolor="#fafafa" stroked="f">
                <v:path arrowok="t" o:connecttype="custom" o:connectlocs="5751195,1932940;0,1932940;0,2137410;0,2341245;0,2545715;0,2750185;5751195,2750185;5751195,2545715;5751195,2341245;5751195,2137410;5751195,1932940;5751195,1728470;0,1728470;0,1932940;5751195,1932940;5751195,1728470;5751195,909955;0,909955;0,1114425;0,1318260;0,1524000;0,1728470;5751195,1728470;5751195,1524000;5751195,1318260;5751195,1114425;5751195,909955" o:connectangles="0,0,0,0,0,0,0,0,0,0,0,0,0,0,0,0,0,0,0,0,0,0,0,0,0,0,0"/>
                <w10:wrap anchorx="page" anchory="page"/>
              </v:shape>
            </w:pict>
          </mc:Fallback>
        </mc:AlternateContent>
      </w:r>
    </w:p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7667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379"/>
                <w:tab w:val="left" w:pos="2794"/>
                <w:tab w:val="left" w:pos="2866"/>
              </w:tabs>
              <w:ind w:right="9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октября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подразделений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специального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назначения.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гордится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бойцов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спецназа.</w:t>
            </w:r>
            <w:r>
              <w:rPr>
                <w:sz w:val="24"/>
                <w:szCs w:val="24"/>
              </w:rPr>
              <w:tab/>
              <w:t>Деятельность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подразделений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спецназа: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поимка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опасных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преступников,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террористов,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освобождение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заложников,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различные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поисково-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спасательные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работы;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</w:t>
            </w:r>
          </w:p>
          <w:p w:rsidR="00F11C75" w:rsidRDefault="002B4EC3">
            <w:pPr>
              <w:pStyle w:val="TableParagraph"/>
              <w:tabs>
                <w:tab w:val="left" w:pos="2275"/>
              </w:tabs>
              <w:spacing w:before="2"/>
              <w:ind w:righ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(олимпиад,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соревнований,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руководителей</w:t>
            </w:r>
          </w:p>
          <w:p w:rsidR="00F11C75" w:rsidRDefault="002B4EC3">
            <w:pPr>
              <w:pStyle w:val="TableParagraph"/>
              <w:ind w:right="97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известных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спецподразделений: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«Альфа»,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террористами,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освобождение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заложников,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поиск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опасных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преступников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«Дельфин»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спецотряды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морской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пехоты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подводными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диверсантами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«Град»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террористами,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освобождение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заложников</w:t>
            </w:r>
          </w:p>
          <w:p w:rsidR="00F11C75" w:rsidRDefault="002B4EC3">
            <w:pPr>
              <w:pStyle w:val="TableParagraph"/>
              <w:spacing w:line="322" w:lineRule="exact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бойцов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физические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(сила,</w:t>
            </w:r>
            <w:r>
              <w:rPr>
                <w:spacing w:val="5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ловкость,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Видеоматериалы: будни подразделений спецназа». Беседа: «Важна 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спецназа?»,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«Почему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бороться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террористами,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захватчиками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заложников,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охранять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важные мероприятия или объекты?</w:t>
            </w:r>
          </w:p>
          <w:p w:rsidR="00F11C75" w:rsidRDefault="002B4EC3">
            <w:pPr>
              <w:pStyle w:val="TableParagraph"/>
              <w:ind w:right="95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соединить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физкультурное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упражнения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нормой его выполнения при поступлении в спецназ. Например, бег на 3 км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(10 мин.30сек); подтягивание на перекладине (25 раз); отжимание от пола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(90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раз).</w:t>
            </w:r>
          </w:p>
          <w:p w:rsidR="00F11C75" w:rsidRDefault="002B4EC3">
            <w:pPr>
              <w:pStyle w:val="TableParagraph"/>
              <w:spacing w:line="322" w:lineRule="exact"/>
              <w:ind w:left="7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Ролевая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игра: роли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боец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«Альфы»,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боец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«Дельфина»,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боец «Града».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читают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показывают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иллюстрации.</w:t>
            </w:r>
          </w:p>
          <w:p w:rsidR="00F11C75" w:rsidRDefault="002B4EC3">
            <w:pPr>
              <w:pStyle w:val="TableParagraph"/>
              <w:ind w:right="102" w:firstLine="6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выбери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расскажи,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подразделение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хотел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 служить.</w:t>
            </w:r>
          </w:p>
          <w:p w:rsidR="00F11C75" w:rsidRDefault="002B4EC3">
            <w:pPr>
              <w:pStyle w:val="TableParagraph"/>
              <w:spacing w:line="321" w:lineRule="exact"/>
              <w:ind w:left="7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Коллективное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плаката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аппликации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спецназа»</w:t>
            </w:r>
          </w:p>
        </w:tc>
      </w:tr>
    </w:tbl>
    <w:p w:rsidR="00F11C75" w:rsidRDefault="00801D6D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708D3142" wp14:editId="73A798D3">
                <wp:simplePos x="0" y="0"/>
                <wp:positionH relativeFrom="page">
                  <wp:posOffset>4462780</wp:posOffset>
                </wp:positionH>
                <wp:positionV relativeFrom="page">
                  <wp:posOffset>3001010</wp:posOffset>
                </wp:positionV>
                <wp:extent cx="5750560" cy="203835"/>
                <wp:effectExtent l="0" t="0" r="0" b="0"/>
                <wp:wrapNone/>
                <wp:docPr id="1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50560" cy="20383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3A40" w:rsidRDefault="006B3A4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08D3142" id="Rectangle 11" o:spid="_x0000_s1029" style="position:absolute;margin-left:351.4pt;margin-top:236.3pt;width:452.8pt;height:16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" fillcolor="#fafafa" stroked="f">
                <v:textbox>
                  <w:txbxContent>
                    <w:p w:rsidR="006B3A40" w:rsidRDefault="006B3A40"/>
                  </w:txbxContent>
                </v:textbox>
                <w10:wrap anchorx="page" anchory="page"/>
              </v:rect>
            </w:pict>
          </mc:Fallback>
        </mc:AlternateContent>
      </w:r>
    </w:p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1381"/>
        </w:trPr>
        <w:tc>
          <w:tcPr>
            <w:tcW w:w="2127" w:type="dxa"/>
          </w:tcPr>
          <w:p w:rsidR="00F11C75" w:rsidRDefault="00F11C75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020"/>
              </w:tabs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быстрота),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волевые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(выносливость,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терпеливость,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сдержанность, наблюдательность),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пользоваться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разными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видами оружия</w:t>
            </w:r>
          </w:p>
        </w:tc>
        <w:tc>
          <w:tcPr>
            <w:tcW w:w="9215" w:type="dxa"/>
          </w:tcPr>
          <w:p w:rsidR="00F11C75" w:rsidRDefault="00F11C75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День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народного единства</w:t>
            </w:r>
          </w:p>
        </w:tc>
      </w:tr>
      <w:tr w:rsidR="00F11C75">
        <w:trPr>
          <w:trHeight w:val="3009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39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1–2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Чему  </w:t>
            </w:r>
            <w:r>
              <w:rPr>
                <w:spacing w:val="4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посвящен   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единства»?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Проявление любви к Родине: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объединение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когда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нуждается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Чувство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гордости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подвиги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1612 году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Минин и Пожарский – герои,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создавшие народное ополчение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борьбы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иноземными</w:t>
            </w:r>
          </w:p>
          <w:p w:rsidR="00F11C75" w:rsidRDefault="002B4EC3">
            <w:pPr>
              <w:pStyle w:val="TableParagraph"/>
              <w:spacing w:before="1" w:line="301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захватчиками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плаката,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посвященного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единства.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Обсуждение: «Почему на плакате изображены эта два человека? 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события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связаны 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Мининым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Пожарским?».</w:t>
            </w:r>
          </w:p>
          <w:p w:rsidR="00F11C75" w:rsidRDefault="002B4EC3">
            <w:pPr>
              <w:pStyle w:val="TableParagraph"/>
              <w:spacing w:before="1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с иллюстративным материалом: кем были Минин и Пожарский?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рассмотрите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портреты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Пожарского,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опишите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внешний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одежду,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выражение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лица.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событиях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1612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ополчение?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Ополчение 1612 года и 1941 года (рассказ учителя с иллюстративным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</w:t>
            </w:r>
          </w:p>
        </w:tc>
      </w:tr>
      <w:tr w:rsidR="00F11C75">
        <w:trPr>
          <w:trHeight w:val="4339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39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3–4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832"/>
              </w:tabs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рождения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праздника.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Минин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Пожарский</w:t>
            </w:r>
          </w:p>
          <w:p w:rsidR="00F11C75" w:rsidRDefault="002B4EC3">
            <w:pPr>
              <w:pStyle w:val="TableParagraph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создавшие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ополчение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иноземными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захватчиками.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Преемственность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объединяется,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когда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грозит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опасность.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Чувство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гордости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подвиги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 русской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1612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году и 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1941-1945 г.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Минину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Пожарскому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Красной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площади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Москве. Оценка надписи на памятнике: «Гражданину Минину и князю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Пожарскому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благодарная Россия».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Диалог: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вспомним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«ополчение».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Сравним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ополчение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1612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московское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ополчение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1941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«Кто шел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ополчение?»</w:t>
            </w:r>
          </w:p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значения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пословицы: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«Если</w:t>
            </w:r>
            <w:r>
              <w:rPr>
                <w:spacing w:val="4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един,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непобедим».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откликнулись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призыв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Минина?</w:t>
            </w:r>
          </w:p>
          <w:p w:rsidR="00F11C75" w:rsidRDefault="002B4EC3">
            <w:pPr>
              <w:pStyle w:val="TableParagraph"/>
              <w:ind w:right="10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картины художника А. Кившенко «Воззвание Козьмы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 нижегородцам».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подвигах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Матросова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(картина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Памфилова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«Подвиг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Матросова»),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Гастелло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(картина</w:t>
            </w:r>
          </w:p>
          <w:p w:rsidR="00F11C75" w:rsidRDefault="002B4EC3">
            <w:pPr>
              <w:pStyle w:val="TableParagraph"/>
              <w:spacing w:before="1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художника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Шестакова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«Подвиг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Гастелло)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составить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портрет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героя.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закончите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плакат-аппликацию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единства»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10.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Россия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–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взгляд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будущее</w:t>
            </w:r>
          </w:p>
        </w:tc>
      </w:tr>
      <w:tr w:rsidR="00F11C75">
        <w:trPr>
          <w:trHeight w:val="4058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4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  <w:p w:rsidR="00F11C75" w:rsidRDefault="002B4EC3">
            <w:pPr>
              <w:pStyle w:val="TableParagraph"/>
              <w:ind w:left="422" w:right="386" w:hanging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«Цифровая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сегодня.</w:t>
            </w:r>
          </w:p>
          <w:p w:rsidR="00F11C75" w:rsidRDefault="002B4EC3">
            <w:pPr>
              <w:pStyle w:val="TableParagraph"/>
              <w:spacing w:before="1"/>
              <w:ind w:left="2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«Умный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дом»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074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управление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хозяйством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страны: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производство,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распределение,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обмен,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потребление.</w:t>
            </w:r>
            <w:r>
              <w:rPr>
                <w:spacing w:val="7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 делается для успешного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развития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РФ?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управлять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компьютера</w:t>
            </w:r>
            <w:r>
              <w:rPr>
                <w:spacing w:val="7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цифровая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интернет-экономика, электронная</w:t>
            </w:r>
            <w:r>
              <w:rPr>
                <w:sz w:val="24"/>
                <w:szCs w:val="24"/>
              </w:rPr>
              <w:tab/>
              <w:t>экономи.</w:t>
            </w:r>
          </w:p>
          <w:p w:rsidR="00F11C75" w:rsidRDefault="002B4EC3">
            <w:pPr>
              <w:pStyle w:val="TableParagraph"/>
              <w:tabs>
                <w:tab w:val="left" w:pos="2803"/>
              </w:tabs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«Умный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дом»: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«умное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освещение»,</w:t>
            </w:r>
            <w:r>
              <w:rPr>
                <w:spacing w:val="-1"/>
                <w:sz w:val="24"/>
                <w:szCs w:val="24"/>
              </w:rPr>
              <w:t>«команды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электроприборам    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(кофеварка,</w:t>
            </w:r>
          </w:p>
          <w:p w:rsidR="00F11C75" w:rsidRDefault="002B4EC3">
            <w:pPr>
              <w:pStyle w:val="TableParagraph"/>
              <w:spacing w:line="322" w:lineRule="exact"/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чайник)»,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напоминания-сигналы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жителям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квартиры.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и обсуждение видео: «Что такое экономика страны? Откуда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произошло слово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«экономика»?».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плаката-рисунка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экономическая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деятельность: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производство-распределение-обмен-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потребление».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попали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«умный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дом».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происходит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</w:p>
          <w:p w:rsidR="00F11C75" w:rsidRDefault="002B4EC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«умном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доме»?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команды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 можем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голосовому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помощнику</w:t>
            </w:r>
          </w:p>
        </w:tc>
      </w:tr>
      <w:tr w:rsidR="00F11C75">
        <w:trPr>
          <w:trHeight w:val="5617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  <w:p w:rsidR="00F11C75" w:rsidRDefault="002B4EC3">
            <w:pPr>
              <w:pStyle w:val="TableParagraph"/>
              <w:ind w:left="386" w:right="383" w:hang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«Цифровая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экономика.</w:t>
            </w:r>
          </w:p>
          <w:p w:rsidR="00F11C75" w:rsidRDefault="002B4EC3">
            <w:pPr>
              <w:pStyle w:val="TableParagraph"/>
              <w:spacing w:line="321" w:lineRule="exact"/>
              <w:ind w:left="96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«Умный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город»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527"/>
                <w:tab w:val="left" w:pos="2731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Цифровая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деятельность, в основе которой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лежит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цифровыми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технологиями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(интернет-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экономика,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электронная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экономика).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«умный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город»: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«умное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освещение»,</w:t>
            </w:r>
          </w:p>
          <w:p w:rsidR="00F11C75" w:rsidRDefault="002B4EC3">
            <w:pPr>
              <w:pStyle w:val="TableParagraph"/>
              <w:tabs>
                <w:tab w:val="left" w:pos="2237"/>
                <w:tab w:val="left" w:pos="2350"/>
                <w:tab w:val="left" w:pos="2424"/>
                <w:tab w:val="left" w:pos="2587"/>
                <w:tab w:val="left" w:pos="2815"/>
              </w:tabs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«умный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общественный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транспорт»,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противопожарные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датчики. Какое значение имеет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использование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цифровой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экономики?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Механизмы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цифровой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роботы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(устройства,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повторяющие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действия человека по заданной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программе);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искусственный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интеллект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(способность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компьютера учиться у человека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выполнять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предложенные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задания)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«Компьютер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нашей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жизни».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</w:p>
          <w:p w:rsidR="00F11C75" w:rsidRDefault="002B4EC3">
            <w:pPr>
              <w:pStyle w:val="TableParagraph"/>
              <w:ind w:right="10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«Можно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ли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сегодня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прожить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компьютера?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умеет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компьютер?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заменил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 компьютер?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сравнение фотографий с рисунками, который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сделал искусственный интеллект. Обсуждение: чем похожи изображения,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сделанные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компьютером;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разница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ними.</w:t>
            </w:r>
          </w:p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путешествие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«умному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городу».</w:t>
            </w:r>
          </w:p>
          <w:p w:rsidR="00F11C75" w:rsidRDefault="002B4EC3">
            <w:pPr>
              <w:pStyle w:val="TableParagraph"/>
              <w:spacing w:before="1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разработать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робота,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используя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предложенные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рисунки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11.</w:t>
            </w:r>
            <w:r>
              <w:rPr>
                <w:b/>
                <w:spacing w:val="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День матери</w:t>
            </w:r>
          </w:p>
        </w:tc>
      </w:tr>
      <w:tr w:rsidR="00F11C75">
        <w:trPr>
          <w:trHeight w:val="3262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39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1–2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289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хозяйка в доме, хранительница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семейного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очага,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воспитательница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детей.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Матери-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героини.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поздравить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 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матери?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left="448" w:right="254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 песни «О маме» из кинофильма «Мама».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 расскажем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 маме:</w:t>
            </w:r>
          </w:p>
          <w:p w:rsidR="00F11C75" w:rsidRDefault="002B4EC3">
            <w:pPr>
              <w:pStyle w:val="TableParagraph"/>
              <w:spacing w:line="242" w:lineRule="auto"/>
              <w:ind w:left="448" w:right="64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Мама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заботится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ребенке: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Ерошкина «У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колыбели»;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Кустодиева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«Утро».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помогает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ребенку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познать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Аверина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«Море»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 ситуации: для девочек – «Ты – мама. У тебя есть дочка.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капризничает.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успокоишь?».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мальчиков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думаешь,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мама». Беседа на основе рассматривания видео и иллюстративного материала: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Матери-героини» Дискуссия: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«Нам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поздравить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маму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Днем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матери.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 сделаем».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(плакатов)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ровесников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</w:t>
            </w:r>
          </w:p>
        </w:tc>
      </w:tr>
    </w:tbl>
    <w:p w:rsidR="00F11C75" w:rsidRDefault="00F11C75">
      <w:pPr>
        <w:spacing w:line="322" w:lineRule="exact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3–4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774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Мать, мама – самый дорогой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близкий человек на свете.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давних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дитя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олицетворение</w:t>
            </w:r>
            <w:r>
              <w:rPr>
                <w:sz w:val="24"/>
                <w:szCs w:val="24"/>
              </w:rPr>
              <w:tab/>
              <w:t>нежности,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любви,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привязанности.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Мадонна</w:t>
            </w:r>
          </w:p>
          <w:p w:rsidR="00F11C75" w:rsidRDefault="002B4EC3">
            <w:pPr>
              <w:pStyle w:val="TableParagraph"/>
              <w:spacing w:before="1"/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Иисуса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Христа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воплощение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любви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своему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ребенку.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картины   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Леонардо-да   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Винчи</w:t>
            </w:r>
          </w:p>
          <w:p w:rsidR="00F11C75" w:rsidRDefault="002B4EC3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«Мадонна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Литта».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Нравственная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ценность: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чужих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бывает»: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внимание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стороны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матерей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детям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других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матерей</w:t>
            </w:r>
          </w:p>
          <w:p w:rsidR="00F11C75" w:rsidRDefault="002B4EC3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(примеры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ВОВ)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маме»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кинофильма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«Мама»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(или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«Почему мама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ребенка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близкий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человек?»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репродукции картины Леонардо да Винчи» «Мадонна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Литта: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чувства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испытывает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Мадонна,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глядя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Сына?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Какими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словами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описать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взгляд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 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Иисуса?»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«Верно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суждение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чужих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бывает»?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художника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Неменского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«Мать».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вопросам: «Что можно рассказать о женщине, которая охраняет сон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солдат, освобождавших ее село? Можно предположить, что она думает 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детях-солдатах?»</w:t>
            </w:r>
          </w:p>
          <w:p w:rsidR="00F11C75" w:rsidRDefault="002B4EC3">
            <w:pPr>
              <w:pStyle w:val="TableParagraph"/>
              <w:ind w:right="96" w:firstLine="3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Многодетные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семьи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приемными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детьми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ВОВ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(например,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Деревских усыновила 20 детей, в том числе 17 из блокадного Ленинграда),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выставка: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поздравительные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открытки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плакаты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матери»</w:t>
            </w:r>
          </w:p>
        </w:tc>
      </w:tr>
      <w:tr w:rsidR="00F11C75">
        <w:trPr>
          <w:trHeight w:val="563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Что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такое Родина?</w:t>
            </w:r>
          </w:p>
        </w:tc>
      </w:tr>
      <w:tr w:rsidR="00F11C75">
        <w:trPr>
          <w:trHeight w:val="3084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родился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живет,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учится, работает, растит детей.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Родина – это отчий дом, родная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населенные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пункты – все, что относится 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государству.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всегда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проявляет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чувства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патриот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честно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трудится,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заботится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процветании,</w:t>
            </w:r>
            <w:r>
              <w:rPr>
                <w:spacing w:val="4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уважает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</w:p>
          <w:p w:rsidR="00F11C75" w:rsidRDefault="002B4EC3">
            <w:pPr>
              <w:pStyle w:val="TableParagraph"/>
              <w:spacing w:line="30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историю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культуру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песни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«То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березка,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рябинка».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Обсуждение: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понимает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автор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песни,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 «Родина»?</w:t>
            </w:r>
          </w:p>
          <w:p w:rsidR="00F11C75" w:rsidRDefault="002B4EC3">
            <w:pPr>
              <w:pStyle w:val="TableParagraph"/>
              <w:tabs>
                <w:tab w:val="left" w:pos="2544"/>
                <w:tab w:val="left" w:pos="3827"/>
                <w:tab w:val="left" w:pos="5578"/>
                <w:tab w:val="left" w:pos="7458"/>
                <w:tab w:val="left" w:pos="7859"/>
              </w:tabs>
              <w:ind w:right="100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z w:val="24"/>
                <w:szCs w:val="24"/>
              </w:rPr>
              <w:tab/>
              <w:t>задание:</w:t>
            </w:r>
            <w:r>
              <w:rPr>
                <w:sz w:val="24"/>
                <w:szCs w:val="24"/>
              </w:rPr>
              <w:tab/>
              <w:t>соотнесение</w:t>
            </w:r>
            <w:r>
              <w:rPr>
                <w:sz w:val="24"/>
                <w:szCs w:val="24"/>
              </w:rPr>
              <w:tab/>
              <w:t>иллюстрации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названием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территории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(тундра,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тайга,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Поволжье,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Урал,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Кавказ,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Камчатка).</w:t>
            </w:r>
          </w:p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городам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России: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Москва,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Санкт-Петербург,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Волгоград.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Достопримечательного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родного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края.</w:t>
            </w:r>
          </w:p>
          <w:p w:rsidR="00F11C75" w:rsidRDefault="002B4EC3">
            <w:pPr>
              <w:pStyle w:val="TableParagraph"/>
              <w:tabs>
                <w:tab w:val="left" w:pos="1788"/>
                <w:tab w:val="left" w:pos="4977"/>
                <w:tab w:val="left" w:pos="6109"/>
                <w:tab w:val="left" w:pos="7038"/>
                <w:tab w:val="left" w:pos="7489"/>
                <w:tab w:val="left" w:pos="8515"/>
              </w:tabs>
              <w:ind w:right="100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  <w:r>
              <w:rPr>
                <w:sz w:val="24"/>
                <w:szCs w:val="24"/>
              </w:rPr>
              <w:tab/>
              <w:t>рисунков</w:t>
            </w:r>
            <w:r>
              <w:rPr>
                <w:spacing w:val="1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«Наша</w:t>
            </w:r>
            <w:r>
              <w:rPr>
                <w:sz w:val="24"/>
                <w:szCs w:val="24"/>
              </w:rPr>
              <w:tab/>
              <w:t>Родина,</w:t>
            </w:r>
            <w:r>
              <w:rPr>
                <w:sz w:val="24"/>
                <w:szCs w:val="24"/>
              </w:rPr>
              <w:tab/>
              <w:t>как</w:t>
            </w:r>
            <w:r>
              <w:rPr>
                <w:spacing w:val="1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ab/>
              <w:t>ее</w:t>
            </w:r>
            <w:r>
              <w:rPr>
                <w:sz w:val="24"/>
                <w:szCs w:val="24"/>
              </w:rPr>
              <w:tab/>
              <w:t>вижу».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Дети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рассказывают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рисунках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372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Здесь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прошло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детство,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юность,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вступил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самостоятельную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трудовую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жизнь.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значит</w:t>
            </w:r>
          </w:p>
          <w:p w:rsidR="00F11C75" w:rsidRDefault="002B4EC3">
            <w:pPr>
              <w:pStyle w:val="TableParagraph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«любить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Родину,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служить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Родине»?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мире.</w:t>
            </w:r>
          </w:p>
          <w:p w:rsidR="00F11C75" w:rsidRDefault="002B4EC3">
            <w:pPr>
              <w:pStyle w:val="TableParagraph"/>
              <w:tabs>
                <w:tab w:val="left" w:pos="2623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Значение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российской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мира.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Уникальные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объекты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социума,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вошедшие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список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ЮНЕСКО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(исполнение)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чего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начинается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Родина?».</w:t>
            </w:r>
          </w:p>
          <w:p w:rsidR="00F11C75" w:rsidRDefault="002B4EC3">
            <w:pPr>
              <w:pStyle w:val="TableParagraph"/>
              <w:ind w:right="10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зову?»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(оценка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высказываний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 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суждений детей).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«Узнай объект».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Восприятие фото, узнавание,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называние: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Уникальные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объекты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вошедшие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список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ЮНЕСКО.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Уникальные культурные объекты России, вошедшие в список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ЮНЕСКО.</w:t>
            </w:r>
          </w:p>
          <w:p w:rsidR="00F11C75" w:rsidRDefault="002B4EC3">
            <w:pPr>
              <w:pStyle w:val="TableParagraph"/>
              <w:spacing w:before="1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переведем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названия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наших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великих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поэтов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писателей,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напечатанных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рубежом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(Пушкина,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Толстого,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Чехова)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«Наша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вижу».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рассказывают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рисунках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13.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Мы вместе.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165"/>
                <w:tab w:val="left" w:pos="2343"/>
                <w:tab w:val="left" w:pos="3879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Память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поколение</w:t>
            </w:r>
            <w:r>
              <w:rPr>
                <w:sz w:val="24"/>
                <w:szCs w:val="24"/>
              </w:rPr>
              <w:tab/>
              <w:t>связано</w:t>
            </w:r>
            <w:r>
              <w:rPr>
                <w:sz w:val="24"/>
                <w:szCs w:val="24"/>
              </w:rPr>
              <w:tab/>
            </w:r>
            <w:r>
              <w:rPr>
                <w:spacing w:val="-3"/>
                <w:sz w:val="24"/>
                <w:szCs w:val="24"/>
              </w:rPr>
              <w:t>с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предыдущими и последующими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культурой,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историей,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средой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обитания.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Связь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(преемственность) поколений 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развития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древо. Память о своих родных,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представляют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предшествующие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поколения.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Сохранение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семьей,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народом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Создание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традиций</w:t>
            </w:r>
          </w:p>
          <w:p w:rsidR="00F11C75" w:rsidRDefault="002B4EC3">
            <w:pPr>
              <w:pStyle w:val="TableParagraph"/>
              <w:spacing w:before="1"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своего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рисунков детей «Семейное древо». Краткий рассказ 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традициях 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семье,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остались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бабушек-дедушек.</w:t>
            </w:r>
          </w:p>
          <w:p w:rsidR="00F11C75" w:rsidRDefault="002B4EC3">
            <w:pPr>
              <w:pStyle w:val="TableParagraph"/>
              <w:ind w:right="10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Традиции,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связанные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проводом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зимы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весны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народов РФ: русский Веснянки, у татар и башкир праздник Каргатуй, 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ханты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манси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Вороны.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материалом.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«Какие</w:t>
            </w:r>
            <w:r>
              <w:rPr>
                <w:spacing w:val="10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традиции</w:t>
            </w:r>
            <w:r>
              <w:rPr>
                <w:spacing w:val="1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будут</w:t>
            </w:r>
            <w:r>
              <w:rPr>
                <w:spacing w:val="10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1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нашего</w:t>
            </w:r>
            <w:r>
              <w:rPr>
                <w:spacing w:val="10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класса?».</w:t>
            </w:r>
          </w:p>
          <w:p w:rsidR="00F11C75" w:rsidRDefault="002B4EC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класса: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вместе».</w:t>
            </w:r>
          </w:p>
        </w:tc>
      </w:tr>
      <w:tr w:rsidR="00F11C75">
        <w:trPr>
          <w:trHeight w:val="4331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825"/>
                <w:tab w:val="left" w:pos="3173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Историческая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память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проявляется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стремится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отражают</w:t>
            </w:r>
          </w:p>
          <w:p w:rsidR="00F11C75" w:rsidRDefault="002B4EC3">
            <w:pPr>
              <w:pStyle w:val="TableParagraph"/>
              <w:tabs>
                <w:tab w:val="left" w:pos="2890"/>
              </w:tabs>
              <w:spacing w:before="1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нравственные</w:t>
            </w:r>
            <w:r>
              <w:rPr>
                <w:sz w:val="24"/>
                <w:szCs w:val="24"/>
              </w:rPr>
              <w:tab/>
              <w:t>ценности</w:t>
            </w:r>
          </w:p>
          <w:p w:rsidR="00F11C75" w:rsidRDefault="002B4EC3">
            <w:pPr>
              <w:pStyle w:val="TableParagraph"/>
              <w:tabs>
                <w:tab w:val="left" w:pos="2651"/>
              </w:tabs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предыдущих</w:t>
            </w:r>
            <w:r>
              <w:rPr>
                <w:sz w:val="24"/>
                <w:szCs w:val="24"/>
              </w:rPr>
              <w:tab/>
              <w:t>поколений.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добра,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заботы,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ответственности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жизнь, здоровье и благополучие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ближних: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«накорми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голодного,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напои жаждущего, одеть нагого,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навестить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милосерден».  Благотворительные</w:t>
            </w:r>
          </w:p>
          <w:p w:rsidR="00F11C75" w:rsidRDefault="002B4EC3">
            <w:pPr>
              <w:pStyle w:val="TableParagraph"/>
              <w:spacing w:line="322" w:lineRule="exact"/>
              <w:ind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(«Например,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«Подари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жизнь»)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преемственность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переходит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поколение?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выражение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«всем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миром»?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«Обсуждение ситуаций по сюжетам картин К.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Юона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«Постройка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дома»,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Бакшеева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«За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обедом»,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Корин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«Трапеза»:</w:t>
            </w:r>
          </w:p>
          <w:p w:rsidR="00F11C75" w:rsidRDefault="002B4EC3">
            <w:pPr>
              <w:pStyle w:val="TableParagraph"/>
              <w:spacing w:before="1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«Что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хотели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художники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рассказать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зрителям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этими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сюжетами?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видеоматериалами: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«Традиции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воспитания детей у разных народов»: рассматривание и оценка сюжетов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Пластова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«Жатва»,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Маковского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«Пастушки»,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Прянишникова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«Ребятишки-рыбачки»,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Шишкин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«Косцы»,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Пиманенко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«Вечереет»,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Чикачев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«Охотники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привале»,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«Рыбалка»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выбор).</w:t>
            </w:r>
          </w:p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0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</w:t>
            </w:r>
            <w:r>
              <w:rPr>
                <w:spacing w:val="10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видеофильма</w:t>
            </w:r>
            <w:r>
              <w:rPr>
                <w:spacing w:val="10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0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благотворительном</w:t>
            </w:r>
            <w:r>
              <w:rPr>
                <w:spacing w:val="10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фонде</w:t>
            </w:r>
          </w:p>
          <w:p w:rsidR="00F11C75" w:rsidRDefault="002B4EC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«Подари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жизнь».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можем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помочь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больным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детям?»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Главный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закон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страны</w:t>
            </w:r>
          </w:p>
        </w:tc>
      </w:tr>
      <w:tr w:rsidR="00F11C75">
        <w:trPr>
          <w:trHeight w:val="2681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6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1–2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986"/>
                <w:tab w:val="left" w:pos="3025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Конституция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Российской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Федерации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государства,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который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закрепляет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отношение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—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обязательство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созданию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условий</w:t>
            </w:r>
          </w:p>
          <w:p w:rsidR="00F11C75" w:rsidRDefault="002B4EC3">
            <w:pPr>
              <w:pStyle w:val="TableParagraph"/>
              <w:spacing w:line="322" w:lineRule="exact"/>
              <w:ind w:righ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благополучной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ребенка 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РФ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обложки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страницы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Конституции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РФ.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 записано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главном законе страны.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иллюстрациями: описание прав гражданина РФ на свободное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передвижение, выбор места проживания, право на свободный труд, отдых,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медицинскую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помощь.</w:t>
            </w:r>
          </w:p>
          <w:p w:rsidR="00F11C75" w:rsidRDefault="002B4EC3">
            <w:pPr>
              <w:pStyle w:val="TableParagraph"/>
              <w:spacing w:before="1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соотнесем иллюстрацию с правом ребенка РФ.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Заполним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таблицу: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права ребенка РФ</w:t>
            </w:r>
          </w:p>
        </w:tc>
      </w:tr>
      <w:tr w:rsidR="00F11C75">
        <w:trPr>
          <w:trHeight w:val="423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39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3–4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  <w:shd w:val="clear" w:color="auto" w:fill="FAFAFA"/>
          </w:tcPr>
          <w:p w:rsidR="00F11C75" w:rsidRDefault="002B4EC3">
            <w:pPr>
              <w:pStyle w:val="TableParagraph"/>
              <w:ind w:right="87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Конституция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главный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закон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страны.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РФ:</w:t>
            </w:r>
          </w:p>
          <w:p w:rsidR="00F11C75" w:rsidRDefault="002B4EC3">
            <w:pPr>
              <w:pStyle w:val="TableParagraph"/>
              <w:tabs>
                <w:tab w:val="left" w:pos="1647"/>
                <w:tab w:val="left" w:pos="2431"/>
                <w:tab w:val="left" w:pos="3870"/>
              </w:tabs>
              <w:ind w:left="448" w:right="9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свобода вероисповедования,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право</w:t>
            </w:r>
            <w:r>
              <w:rPr>
                <w:sz w:val="24"/>
                <w:szCs w:val="24"/>
              </w:rPr>
              <w:tab/>
              <w:t>на</w:t>
            </w:r>
            <w:r>
              <w:rPr>
                <w:sz w:val="24"/>
                <w:szCs w:val="24"/>
              </w:rPr>
              <w:tab/>
              <w:t>участие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>в</w:t>
            </w:r>
          </w:p>
          <w:p w:rsidR="00F11C75" w:rsidRDefault="002B4EC3">
            <w:pPr>
              <w:pStyle w:val="TableParagraph"/>
              <w:tabs>
                <w:tab w:val="left" w:pos="1491"/>
                <w:tab w:val="left" w:pos="2913"/>
                <w:tab w:val="left" w:pos="3419"/>
              </w:tabs>
              <w:spacing w:before="2"/>
              <w:ind w:left="448" w:right="97" w:hanging="34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делами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государства;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право</w:t>
            </w:r>
            <w:r>
              <w:rPr>
                <w:sz w:val="24"/>
                <w:szCs w:val="24"/>
              </w:rPr>
              <w:tab/>
              <w:t>избирать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быть</w:t>
            </w:r>
          </w:p>
          <w:p w:rsidR="00F11C75" w:rsidRDefault="002B4EC3">
            <w:pPr>
              <w:pStyle w:val="TableParagraph"/>
              <w:spacing w:line="322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избранным;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право на участие культурной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(доступ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культурным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ценностям)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Обязанность гражданина РФ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установленные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законом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правила,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должен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выполнять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каждый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  Обязанности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школьника.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обложки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страницы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Конституции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РФ.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«Почему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Конституцию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называют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главным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законом государства?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 «Может ли общество жить без правил, которые являются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правами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обязанностями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 человека?</w:t>
            </w:r>
          </w:p>
          <w:p w:rsidR="00F11C75" w:rsidRDefault="002B4EC3">
            <w:pPr>
              <w:pStyle w:val="TableParagraph"/>
              <w:spacing w:line="242" w:lineRule="auto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 беседа: вспомним, какие права гражданина записаны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законе РФ?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познакомимся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другими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правами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РФ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соответствии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программным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содержанием)</w:t>
            </w:r>
          </w:p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обязанность?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«Когда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возникли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обязанности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общества?».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берегли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огонь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первобытном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обществе?»: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наказывали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дежурного,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ночью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костра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засыпал?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выберем суждения, которые рассказывают об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обязанностях школьника.</w:t>
            </w:r>
          </w:p>
        </w:tc>
      </w:tr>
    </w:tbl>
    <w:p w:rsidR="00F11C75" w:rsidRDefault="00801D6D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7F9ECD8F" wp14:editId="0A40F158">
                <wp:simplePos x="0" y="0"/>
                <wp:positionH relativeFrom="page">
                  <wp:posOffset>1851660</wp:posOffset>
                </wp:positionH>
                <wp:positionV relativeFrom="page">
                  <wp:posOffset>546735</wp:posOffset>
                </wp:positionV>
                <wp:extent cx="2510790" cy="3067685"/>
                <wp:effectExtent l="0" t="0" r="0" b="0"/>
                <wp:wrapNone/>
                <wp:docPr id="13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10790" cy="3067685"/>
                        </a:xfrm>
                        <a:custGeom>
                          <a:avLst/>
                          <a:gdLst>
                            <a:gd name="T0" fmla="+- 0 6870 2916"/>
                            <a:gd name="T1" fmla="*/ T0 w 3954"/>
                            <a:gd name="T2" fmla="+- 0 5048 862"/>
                            <a:gd name="T3" fmla="*/ 5048 h 4831"/>
                            <a:gd name="T4" fmla="+- 0 2916 2916"/>
                            <a:gd name="T5" fmla="*/ T4 w 3954"/>
                            <a:gd name="T6" fmla="+- 0 5048 862"/>
                            <a:gd name="T7" fmla="*/ 5048 h 4831"/>
                            <a:gd name="T8" fmla="+- 0 2916 2916"/>
                            <a:gd name="T9" fmla="*/ T8 w 3954"/>
                            <a:gd name="T10" fmla="+- 0 5370 862"/>
                            <a:gd name="T11" fmla="*/ 5370 h 4831"/>
                            <a:gd name="T12" fmla="+- 0 2916 2916"/>
                            <a:gd name="T13" fmla="*/ T12 w 3954"/>
                            <a:gd name="T14" fmla="+- 0 5370 862"/>
                            <a:gd name="T15" fmla="*/ 5370 h 4831"/>
                            <a:gd name="T16" fmla="+- 0 2916 2916"/>
                            <a:gd name="T17" fmla="*/ T16 w 3954"/>
                            <a:gd name="T18" fmla="+- 0 5692 862"/>
                            <a:gd name="T19" fmla="*/ 5692 h 4831"/>
                            <a:gd name="T20" fmla="+- 0 6870 2916"/>
                            <a:gd name="T21" fmla="*/ T20 w 3954"/>
                            <a:gd name="T22" fmla="+- 0 5692 862"/>
                            <a:gd name="T23" fmla="*/ 5692 h 4831"/>
                            <a:gd name="T24" fmla="+- 0 6870 2916"/>
                            <a:gd name="T25" fmla="*/ T24 w 3954"/>
                            <a:gd name="T26" fmla="+- 0 5370 862"/>
                            <a:gd name="T27" fmla="*/ 5370 h 4831"/>
                            <a:gd name="T28" fmla="+- 0 6870 2916"/>
                            <a:gd name="T29" fmla="*/ T28 w 3954"/>
                            <a:gd name="T30" fmla="+- 0 5370 862"/>
                            <a:gd name="T31" fmla="*/ 5370 h 4831"/>
                            <a:gd name="T32" fmla="+- 0 6870 2916"/>
                            <a:gd name="T33" fmla="*/ T32 w 3954"/>
                            <a:gd name="T34" fmla="+- 0 5048 862"/>
                            <a:gd name="T35" fmla="*/ 5048 h 4831"/>
                            <a:gd name="T36" fmla="+- 0 6870 2916"/>
                            <a:gd name="T37" fmla="*/ T36 w 3954"/>
                            <a:gd name="T38" fmla="+- 0 3759 862"/>
                            <a:gd name="T39" fmla="*/ 3759 h 4831"/>
                            <a:gd name="T40" fmla="+- 0 2916 2916"/>
                            <a:gd name="T41" fmla="*/ T40 w 3954"/>
                            <a:gd name="T42" fmla="+- 0 3759 862"/>
                            <a:gd name="T43" fmla="*/ 3759 h 4831"/>
                            <a:gd name="T44" fmla="+- 0 2916 2916"/>
                            <a:gd name="T45" fmla="*/ T44 w 3954"/>
                            <a:gd name="T46" fmla="+- 0 4081 862"/>
                            <a:gd name="T47" fmla="*/ 4081 h 4831"/>
                            <a:gd name="T48" fmla="+- 0 2916 2916"/>
                            <a:gd name="T49" fmla="*/ T48 w 3954"/>
                            <a:gd name="T50" fmla="+- 0 4403 862"/>
                            <a:gd name="T51" fmla="*/ 4403 h 4831"/>
                            <a:gd name="T52" fmla="+- 0 2916 2916"/>
                            <a:gd name="T53" fmla="*/ T52 w 3954"/>
                            <a:gd name="T54" fmla="+- 0 4727 862"/>
                            <a:gd name="T55" fmla="*/ 4727 h 4831"/>
                            <a:gd name="T56" fmla="+- 0 2916 2916"/>
                            <a:gd name="T57" fmla="*/ T56 w 3954"/>
                            <a:gd name="T58" fmla="+- 0 5048 862"/>
                            <a:gd name="T59" fmla="*/ 5048 h 4831"/>
                            <a:gd name="T60" fmla="+- 0 6870 2916"/>
                            <a:gd name="T61" fmla="*/ T60 w 3954"/>
                            <a:gd name="T62" fmla="+- 0 5048 862"/>
                            <a:gd name="T63" fmla="*/ 5048 h 4831"/>
                            <a:gd name="T64" fmla="+- 0 6870 2916"/>
                            <a:gd name="T65" fmla="*/ T64 w 3954"/>
                            <a:gd name="T66" fmla="+- 0 4727 862"/>
                            <a:gd name="T67" fmla="*/ 4727 h 4831"/>
                            <a:gd name="T68" fmla="+- 0 6870 2916"/>
                            <a:gd name="T69" fmla="*/ T68 w 3954"/>
                            <a:gd name="T70" fmla="+- 0 4403 862"/>
                            <a:gd name="T71" fmla="*/ 4403 h 4831"/>
                            <a:gd name="T72" fmla="+- 0 6870 2916"/>
                            <a:gd name="T73" fmla="*/ T72 w 3954"/>
                            <a:gd name="T74" fmla="+- 0 4081 862"/>
                            <a:gd name="T75" fmla="*/ 4081 h 4831"/>
                            <a:gd name="T76" fmla="+- 0 6870 2916"/>
                            <a:gd name="T77" fmla="*/ T76 w 3954"/>
                            <a:gd name="T78" fmla="+- 0 3759 862"/>
                            <a:gd name="T79" fmla="*/ 3759 h 4831"/>
                            <a:gd name="T80" fmla="+- 0 6870 2916"/>
                            <a:gd name="T81" fmla="*/ T80 w 3954"/>
                            <a:gd name="T82" fmla="+- 0 3116 862"/>
                            <a:gd name="T83" fmla="*/ 3116 h 4831"/>
                            <a:gd name="T84" fmla="+- 0 2916 2916"/>
                            <a:gd name="T85" fmla="*/ T84 w 3954"/>
                            <a:gd name="T86" fmla="+- 0 3116 862"/>
                            <a:gd name="T87" fmla="*/ 3116 h 4831"/>
                            <a:gd name="T88" fmla="+- 0 2916 2916"/>
                            <a:gd name="T89" fmla="*/ T88 w 3954"/>
                            <a:gd name="T90" fmla="+- 0 3438 862"/>
                            <a:gd name="T91" fmla="*/ 3438 h 4831"/>
                            <a:gd name="T92" fmla="+- 0 2916 2916"/>
                            <a:gd name="T93" fmla="*/ T92 w 3954"/>
                            <a:gd name="T94" fmla="+- 0 3759 862"/>
                            <a:gd name="T95" fmla="*/ 3759 h 4831"/>
                            <a:gd name="T96" fmla="+- 0 6870 2916"/>
                            <a:gd name="T97" fmla="*/ T96 w 3954"/>
                            <a:gd name="T98" fmla="+- 0 3759 862"/>
                            <a:gd name="T99" fmla="*/ 3759 h 4831"/>
                            <a:gd name="T100" fmla="+- 0 6870 2916"/>
                            <a:gd name="T101" fmla="*/ T100 w 3954"/>
                            <a:gd name="T102" fmla="+- 0 3438 862"/>
                            <a:gd name="T103" fmla="*/ 3438 h 4831"/>
                            <a:gd name="T104" fmla="+- 0 6870 2916"/>
                            <a:gd name="T105" fmla="*/ T104 w 3954"/>
                            <a:gd name="T106" fmla="+- 0 3116 862"/>
                            <a:gd name="T107" fmla="*/ 3116 h 4831"/>
                            <a:gd name="T108" fmla="+- 0 6870 2916"/>
                            <a:gd name="T109" fmla="*/ T108 w 3954"/>
                            <a:gd name="T110" fmla="+- 0 1827 862"/>
                            <a:gd name="T111" fmla="*/ 1827 h 4831"/>
                            <a:gd name="T112" fmla="+- 0 2916 2916"/>
                            <a:gd name="T113" fmla="*/ T112 w 3954"/>
                            <a:gd name="T114" fmla="+- 0 1827 862"/>
                            <a:gd name="T115" fmla="*/ 1827 h 4831"/>
                            <a:gd name="T116" fmla="+- 0 2916 2916"/>
                            <a:gd name="T117" fmla="*/ T116 w 3954"/>
                            <a:gd name="T118" fmla="+- 0 2148 862"/>
                            <a:gd name="T119" fmla="*/ 2148 h 4831"/>
                            <a:gd name="T120" fmla="+- 0 2916 2916"/>
                            <a:gd name="T121" fmla="*/ T120 w 3954"/>
                            <a:gd name="T122" fmla="+- 0 2472 862"/>
                            <a:gd name="T123" fmla="*/ 2472 h 4831"/>
                            <a:gd name="T124" fmla="+- 0 2916 2916"/>
                            <a:gd name="T125" fmla="*/ T124 w 3954"/>
                            <a:gd name="T126" fmla="+- 0 2794 862"/>
                            <a:gd name="T127" fmla="*/ 2794 h 4831"/>
                            <a:gd name="T128" fmla="+- 0 2916 2916"/>
                            <a:gd name="T129" fmla="*/ T128 w 3954"/>
                            <a:gd name="T130" fmla="+- 0 3116 862"/>
                            <a:gd name="T131" fmla="*/ 3116 h 4831"/>
                            <a:gd name="T132" fmla="+- 0 6870 2916"/>
                            <a:gd name="T133" fmla="*/ T132 w 3954"/>
                            <a:gd name="T134" fmla="+- 0 3116 862"/>
                            <a:gd name="T135" fmla="*/ 3116 h 4831"/>
                            <a:gd name="T136" fmla="+- 0 6870 2916"/>
                            <a:gd name="T137" fmla="*/ T136 w 3954"/>
                            <a:gd name="T138" fmla="+- 0 2794 862"/>
                            <a:gd name="T139" fmla="*/ 2794 h 4831"/>
                            <a:gd name="T140" fmla="+- 0 6870 2916"/>
                            <a:gd name="T141" fmla="*/ T140 w 3954"/>
                            <a:gd name="T142" fmla="+- 0 2472 862"/>
                            <a:gd name="T143" fmla="*/ 2472 h 4831"/>
                            <a:gd name="T144" fmla="+- 0 6870 2916"/>
                            <a:gd name="T145" fmla="*/ T144 w 3954"/>
                            <a:gd name="T146" fmla="+- 0 2148 862"/>
                            <a:gd name="T147" fmla="*/ 2148 h 4831"/>
                            <a:gd name="T148" fmla="+- 0 6870 2916"/>
                            <a:gd name="T149" fmla="*/ T148 w 3954"/>
                            <a:gd name="T150" fmla="+- 0 1827 862"/>
                            <a:gd name="T151" fmla="*/ 1827 h 4831"/>
                            <a:gd name="T152" fmla="+- 0 6870 2916"/>
                            <a:gd name="T153" fmla="*/ T152 w 3954"/>
                            <a:gd name="T154" fmla="+- 0 862 862"/>
                            <a:gd name="T155" fmla="*/ 862 h 4831"/>
                            <a:gd name="T156" fmla="+- 0 2916 2916"/>
                            <a:gd name="T157" fmla="*/ T156 w 3954"/>
                            <a:gd name="T158" fmla="+- 0 862 862"/>
                            <a:gd name="T159" fmla="*/ 862 h 4831"/>
                            <a:gd name="T160" fmla="+- 0 2916 2916"/>
                            <a:gd name="T161" fmla="*/ T160 w 3954"/>
                            <a:gd name="T162" fmla="+- 0 1184 862"/>
                            <a:gd name="T163" fmla="*/ 1184 h 4831"/>
                            <a:gd name="T164" fmla="+- 0 2916 2916"/>
                            <a:gd name="T165" fmla="*/ T164 w 3954"/>
                            <a:gd name="T166" fmla="+- 0 1505 862"/>
                            <a:gd name="T167" fmla="*/ 1505 h 4831"/>
                            <a:gd name="T168" fmla="+- 0 2916 2916"/>
                            <a:gd name="T169" fmla="*/ T168 w 3954"/>
                            <a:gd name="T170" fmla="+- 0 1505 862"/>
                            <a:gd name="T171" fmla="*/ 1505 h 4831"/>
                            <a:gd name="T172" fmla="+- 0 2916 2916"/>
                            <a:gd name="T173" fmla="*/ T172 w 3954"/>
                            <a:gd name="T174" fmla="+- 0 1827 862"/>
                            <a:gd name="T175" fmla="*/ 1827 h 4831"/>
                            <a:gd name="T176" fmla="+- 0 6870 2916"/>
                            <a:gd name="T177" fmla="*/ T176 w 3954"/>
                            <a:gd name="T178" fmla="+- 0 1827 862"/>
                            <a:gd name="T179" fmla="*/ 1827 h 4831"/>
                            <a:gd name="T180" fmla="+- 0 6870 2916"/>
                            <a:gd name="T181" fmla="*/ T180 w 3954"/>
                            <a:gd name="T182" fmla="+- 0 1505 862"/>
                            <a:gd name="T183" fmla="*/ 1505 h 4831"/>
                            <a:gd name="T184" fmla="+- 0 6870 2916"/>
                            <a:gd name="T185" fmla="*/ T184 w 3954"/>
                            <a:gd name="T186" fmla="+- 0 1505 862"/>
                            <a:gd name="T187" fmla="*/ 1505 h 4831"/>
                            <a:gd name="T188" fmla="+- 0 6870 2916"/>
                            <a:gd name="T189" fmla="*/ T188 w 3954"/>
                            <a:gd name="T190" fmla="+- 0 1184 862"/>
                            <a:gd name="T191" fmla="*/ 1184 h 4831"/>
                            <a:gd name="T192" fmla="+- 0 6870 2916"/>
                            <a:gd name="T193" fmla="*/ T192 w 3954"/>
                            <a:gd name="T194" fmla="+- 0 862 862"/>
                            <a:gd name="T195" fmla="*/ 862 h 483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</a:cxnLst>
                          <a:rect l="0" t="0" r="r" b="b"/>
                          <a:pathLst>
                            <a:path w="3954" h="4831">
                              <a:moveTo>
                                <a:pt x="3954" y="4186"/>
                              </a:moveTo>
                              <a:lnTo>
                                <a:pt x="0" y="4186"/>
                              </a:lnTo>
                              <a:lnTo>
                                <a:pt x="0" y="4508"/>
                              </a:lnTo>
                              <a:lnTo>
                                <a:pt x="0" y="4830"/>
                              </a:lnTo>
                              <a:lnTo>
                                <a:pt x="3954" y="4830"/>
                              </a:lnTo>
                              <a:lnTo>
                                <a:pt x="3954" y="4508"/>
                              </a:lnTo>
                              <a:lnTo>
                                <a:pt x="3954" y="4186"/>
                              </a:lnTo>
                              <a:close/>
                              <a:moveTo>
                                <a:pt x="3954" y="2897"/>
                              </a:moveTo>
                              <a:lnTo>
                                <a:pt x="0" y="2897"/>
                              </a:lnTo>
                              <a:lnTo>
                                <a:pt x="0" y="3219"/>
                              </a:lnTo>
                              <a:lnTo>
                                <a:pt x="0" y="3541"/>
                              </a:lnTo>
                              <a:lnTo>
                                <a:pt x="0" y="3865"/>
                              </a:lnTo>
                              <a:lnTo>
                                <a:pt x="0" y="4186"/>
                              </a:lnTo>
                              <a:lnTo>
                                <a:pt x="3954" y="4186"/>
                              </a:lnTo>
                              <a:lnTo>
                                <a:pt x="3954" y="3865"/>
                              </a:lnTo>
                              <a:lnTo>
                                <a:pt x="3954" y="3541"/>
                              </a:lnTo>
                              <a:lnTo>
                                <a:pt x="3954" y="3219"/>
                              </a:lnTo>
                              <a:lnTo>
                                <a:pt x="3954" y="2897"/>
                              </a:lnTo>
                              <a:close/>
                              <a:moveTo>
                                <a:pt x="3954" y="2254"/>
                              </a:moveTo>
                              <a:lnTo>
                                <a:pt x="0" y="2254"/>
                              </a:lnTo>
                              <a:lnTo>
                                <a:pt x="0" y="2576"/>
                              </a:lnTo>
                              <a:lnTo>
                                <a:pt x="0" y="2897"/>
                              </a:lnTo>
                              <a:lnTo>
                                <a:pt x="3954" y="2897"/>
                              </a:lnTo>
                              <a:lnTo>
                                <a:pt x="3954" y="2576"/>
                              </a:lnTo>
                              <a:lnTo>
                                <a:pt x="3954" y="2254"/>
                              </a:lnTo>
                              <a:close/>
                              <a:moveTo>
                                <a:pt x="3954" y="965"/>
                              </a:moveTo>
                              <a:lnTo>
                                <a:pt x="0" y="965"/>
                              </a:lnTo>
                              <a:lnTo>
                                <a:pt x="0" y="1286"/>
                              </a:lnTo>
                              <a:lnTo>
                                <a:pt x="0" y="1610"/>
                              </a:lnTo>
                              <a:lnTo>
                                <a:pt x="0" y="1932"/>
                              </a:lnTo>
                              <a:lnTo>
                                <a:pt x="0" y="2254"/>
                              </a:lnTo>
                              <a:lnTo>
                                <a:pt x="3954" y="2254"/>
                              </a:lnTo>
                              <a:lnTo>
                                <a:pt x="3954" y="1932"/>
                              </a:lnTo>
                              <a:lnTo>
                                <a:pt x="3954" y="1610"/>
                              </a:lnTo>
                              <a:lnTo>
                                <a:pt x="3954" y="1286"/>
                              </a:lnTo>
                              <a:lnTo>
                                <a:pt x="3954" y="965"/>
                              </a:lnTo>
                              <a:close/>
                              <a:moveTo>
                                <a:pt x="3954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3"/>
                              </a:lnTo>
                              <a:lnTo>
                                <a:pt x="0" y="965"/>
                              </a:lnTo>
                              <a:lnTo>
                                <a:pt x="3954" y="965"/>
                              </a:lnTo>
                              <a:lnTo>
                                <a:pt x="3954" y="643"/>
                              </a:lnTo>
                              <a:lnTo>
                                <a:pt x="3954" y="322"/>
                              </a:lnTo>
                              <a:lnTo>
                                <a:pt x="39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9BC61B6" id="AutoShape 12" o:spid="_x0000_s1026" style="position:absolute;margin-left:145.8pt;margin-top:43.05pt;width:197.7pt;height:241.5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954,4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" path="m3954,4186l,4186r,322l,4830r3954,l3954,4508r,-322xm3954,2897l,2897r,322l,3541r,324l,4186r3954,l3954,3865r,-324l3954,3219r,-322xm3954,2254l,2254r,322l,2897r3954,l3954,2576r,-322xm3954,965l,965r,321l,1610r,322l,2254r3954,l3954,1932r,-322l3954,1286r,-321xm3954,l,,,322,,643,,965r3954,l3954,643r,-321l3954,xe" fillcolor="#fafafa" stroked="f">
                <v:path arrowok="t" o:connecttype="custom" o:connectlocs="2510790,3205480;0,3205480;0,3409950;0,3409950;0,3614420;2510790,3614420;2510790,3409950;2510790,3409950;2510790,3205480;2510790,2386965;0,2386965;0,2591435;0,2795905;0,3001645;0,3205480;2510790,3205480;2510790,3001645;2510790,2795905;2510790,2591435;2510790,2386965;2510790,1978660;0,1978660;0,2183130;0,2386965;2510790,2386965;2510790,2183130;2510790,1978660;2510790,1160145;0,1160145;0,1363980;0,1569720;0,1774190;0,1978660;2510790,1978660;2510790,1774190;2510790,1569720;2510790,1363980;2510790,1160145;2510790,547370;0,547370;0,751840;0,955675;0,955675;0,1160145;2510790,1160145;2510790,955675;2510790,955675;2510790,751840;2510790,547370" o:connectangles="0,0,0,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Герои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нашего времени</w:t>
            </w:r>
          </w:p>
        </w:tc>
      </w:tr>
      <w:tr w:rsidR="00F11C75">
        <w:trPr>
          <w:trHeight w:val="4388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010"/>
                <w:tab w:val="left" w:pos="2125"/>
                <w:tab w:val="left" w:pos="2818"/>
                <w:tab w:val="left" w:pos="2995"/>
              </w:tabs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Герой</w:t>
            </w:r>
            <w:r>
              <w:rPr>
                <w:sz w:val="24"/>
                <w:szCs w:val="24"/>
              </w:rPr>
              <w:tab/>
              <w:t>–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человек,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совершающий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поступки,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необычные 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отваге.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Совершая</w:t>
            </w:r>
            <w:r>
              <w:rPr>
                <w:spacing w:val="7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подвиги,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никогда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думает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опасности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себя,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действия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направлены на спасение других.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являются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только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взрослые,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дети. Проявление уважения 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героям,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стремление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воспитывать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волевые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смелость,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решительность,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стремление прийти на помощь.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Памятники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</w:p>
          <w:p w:rsidR="00F11C75" w:rsidRDefault="002B4EC3">
            <w:pPr>
              <w:pStyle w:val="TableParagraph"/>
              <w:spacing w:line="304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времени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видеоматериала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«Герои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врачах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Благовещенска. Беседа: «Можно ли назвать поступок врачей подвигом? 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думали врачи,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узнав 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пожаре?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они вели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себя?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проанализировав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поступок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подростка,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составить его портрет. Например, героические поступки Вани Макарова,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Максима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Кобычева,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Лиды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Пономарёвой,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Марины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Плотниковой.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фотографий орденов Героя России, Ордена мужества,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медаль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отвагу».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пожарным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спасателям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(Новосибирск);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погибшим,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спасая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(Севастополь),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морякам-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подводникам, погибшим в мирное время (Курск), памятник пожарным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спасателям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МЧС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(Тверь) 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выбор.</w:t>
            </w:r>
          </w:p>
          <w:p w:rsidR="00F11C75" w:rsidRDefault="002B4EC3">
            <w:pPr>
              <w:pStyle w:val="TableParagraph"/>
              <w:spacing w:line="322" w:lineRule="exact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представим,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находимся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около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цветы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возложим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памятнику,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напишем на ленточке?</w:t>
            </w:r>
          </w:p>
        </w:tc>
      </w:tr>
      <w:tr w:rsidR="00F11C75">
        <w:trPr>
          <w:trHeight w:val="467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38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4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ценою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собственной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спасающего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других: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самопожертвование,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ответственность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судьбу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других,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отсутствие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чувства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страха. Герои военных времен.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 времени</w:t>
            </w:r>
          </w:p>
          <w:p w:rsidR="00F11C75" w:rsidRDefault="002B4EC3">
            <w:pPr>
              <w:pStyle w:val="TableParagraph"/>
              <w:tabs>
                <w:tab w:val="left" w:pos="2125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уважения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героям,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стремление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воспитывать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волевые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смелость,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решительность,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стремление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прийти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помощь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спасателям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(Новосибирск);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погибшим, спасая детей (Севастополь), памятник морякам-подводникам,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погибшим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(Курск),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пожарным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спасателям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МЧС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(Тверь) – на выбор. Беседа: Почему героям принято ставить памятники? 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должны напоминать?</w:t>
            </w:r>
          </w:p>
          <w:p w:rsidR="00F11C75" w:rsidRDefault="002B4EC3">
            <w:pPr>
              <w:pStyle w:val="TableParagraph"/>
              <w:ind w:right="94" w:firstLine="6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детьми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кратких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рассказов-напоминаний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Отечественной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войны.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Покрышкин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(трижды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Союза),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Кожедуб (трижды герой Советского Союза; К. Евстигнеев (дважды герой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Союза),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Матросов,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Т.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Фрунзе,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Гризодубова,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Талалихин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выбор).</w:t>
            </w:r>
          </w:p>
          <w:p w:rsidR="00F11C75" w:rsidRDefault="002B4EC3">
            <w:pPr>
              <w:pStyle w:val="TableParagraph"/>
              <w:spacing w:before="1"/>
              <w:ind w:right="94" w:firstLine="7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видеоматериалов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составить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список героев, совершавших подвиги при исполнении служебного долга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(например, С. Солнечников, Д. Маковкин, М. Малинников, Ю. Ануфриева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К. Парикожа А. Логвинов Д. Максудов – на выбор) и список героев 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простых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пришедшим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Грушин,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Продовиков,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Щеголев,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Игорь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Няч,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Артем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Потехин).</w:t>
            </w:r>
          </w:p>
          <w:p w:rsidR="00F11C75" w:rsidRDefault="002B4EC3">
            <w:pPr>
              <w:pStyle w:val="TableParagraph"/>
              <w:spacing w:line="322" w:lineRule="exact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представим,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находимся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около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цветы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возложим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памятнику,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напишем на ленточке?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«Новый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год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–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традиции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праздника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разных народов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России»</w:t>
            </w:r>
          </w:p>
        </w:tc>
      </w:tr>
      <w:tr w:rsidR="00F11C75">
        <w:trPr>
          <w:trHeight w:val="3543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любимый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возникновения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новогоднего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Подарки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пожелания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новогодних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игрушек.</w:t>
            </w:r>
          </w:p>
          <w:p w:rsidR="00F11C75" w:rsidRDefault="002B4EC3">
            <w:pPr>
              <w:pStyle w:val="TableParagraph"/>
              <w:tabs>
                <w:tab w:val="left" w:pos="2463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Традиции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Новогоднего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народов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якутов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(праздник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"Ысыах"); бурятов День Белого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Месяца);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осетинский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ГодНогбон; татар («Навруз»)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 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«Москва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Новогодняя!».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украшен к Новому году наш город (поселок, село). Как украшен ваш дом 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года.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любимая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новогодняя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игрушка».</w:t>
            </w:r>
          </w:p>
          <w:p w:rsidR="00F11C75" w:rsidRDefault="002B4EC3">
            <w:pPr>
              <w:pStyle w:val="TableParagraph"/>
              <w:ind w:left="448"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 экскурсия в музей «фабрика елочных игрушек» (Москва)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составление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коллективного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«История</w:t>
            </w:r>
          </w:p>
          <w:p w:rsidR="00F11C75" w:rsidRDefault="002B4EC3">
            <w:pPr>
              <w:pStyle w:val="TableParagraph"/>
              <w:spacing w:line="322" w:lineRule="exact"/>
              <w:ind w:left="448" w:hanging="3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Новогоднего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России»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материала)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детьми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(или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рассказывание)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коротких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 народов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</w:p>
        </w:tc>
      </w:tr>
      <w:tr w:rsidR="00F11C75">
        <w:trPr>
          <w:trHeight w:val="1847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210"/>
              </w:tabs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  <w:r>
              <w:rPr>
                <w:sz w:val="24"/>
                <w:szCs w:val="24"/>
              </w:rPr>
              <w:tab/>
              <w:t>возникновения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новогоднего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Новогоднего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мира: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Швеции,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Франции, Испания,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Китай,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Япония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 беседа: «Как мы украсим наш класс к Новому году? Что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сделаем своими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руками? Как поздравим детей детского сада (детского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дома)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Новым годом?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музей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новогодней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игрушки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(г.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Клин).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коротких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 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странах мира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От «А»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до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«Я».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450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лет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«Азбуке» Ивана Федорова</w:t>
            </w:r>
          </w:p>
        </w:tc>
      </w:tr>
      <w:tr w:rsidR="00F11C75">
        <w:trPr>
          <w:trHeight w:val="1875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432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 Федоров - выдающийся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первопечатник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только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составитель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издатель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создатель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методики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грамоте.</w:t>
            </w:r>
            <w:r>
              <w:rPr>
                <w:sz w:val="24"/>
                <w:szCs w:val="24"/>
              </w:rPr>
              <w:tab/>
              <w:t>Особенности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построения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«Азбуки»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«Азбуки»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Федорова.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Сравнение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букв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современным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«Букварем».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 думаете, был ли интересен детям того времени такой учебник? Мог 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создать такую книгу человек, который не понимал детей, не знал, как 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грамоте?</w:t>
            </w:r>
          </w:p>
          <w:p w:rsidR="00F11C75" w:rsidRDefault="002B4EC3">
            <w:pPr>
              <w:pStyle w:val="TableParagraph"/>
              <w:spacing w:line="322" w:lineRule="exact"/>
              <w:ind w:right="103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 ситуация: представим, что мы находимся в Москве, 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памятника И. Федорову. Захотелось ли вам положить к памятнику цветы?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Какие?</w:t>
            </w:r>
          </w:p>
        </w:tc>
      </w:tr>
      <w:tr w:rsidR="00F11C75">
        <w:trPr>
          <w:trHeight w:val="3790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242"/>
                <w:tab w:val="left" w:pos="2583"/>
                <w:tab w:val="left" w:pos="3087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 Федоров - выдающийся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первопечатник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России,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создатель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печатного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славянской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письменности.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Трудности,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пришлось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встретиться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первопечатнику.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Особенности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построения «Азбуки», правила,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16 веке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оценка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Федорова,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которыми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приветствует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ученика:</w:t>
            </w:r>
          </w:p>
          <w:p w:rsidR="00F11C75" w:rsidRDefault="002B4EC3">
            <w:pPr>
              <w:pStyle w:val="TableParagraph"/>
              <w:spacing w:before="2"/>
              <w:ind w:righ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«…Если мои труды окажутся достойными вашей милости, примите их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любовью.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 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готов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трудиться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над другими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угодными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книгами,</w:t>
            </w:r>
          </w:p>
          <w:p w:rsidR="00F11C75" w:rsidRDefault="002B4EC3">
            <w:pPr>
              <w:pStyle w:val="TableParagraph"/>
              <w:ind w:right="97" w:firstLine="5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используя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высказывания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Федорова,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составить портрет первопечатника: каким он был, к чему стремился, какие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желания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главными.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«Помощи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поклоны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творя,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коленям припадая и простираясь перед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земле; капающими 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глубины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сердца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слезами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моими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ноги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омывал»;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«скорби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перенесу»,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лишь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продолжать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начатое дело.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«Азбуки»,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определение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правил,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изучали дети, чтобы овладеть грамотой. Беседа: «Можно ли назвать 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Федорова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педагогом?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Знал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 нужно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грамоте?</w:t>
            </w:r>
          </w:p>
          <w:p w:rsidR="00F11C75" w:rsidRDefault="002B4EC3">
            <w:pPr>
              <w:pStyle w:val="TableParagraph"/>
              <w:spacing w:line="322" w:lineRule="exact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жили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XVI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веке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встретили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Федорова,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 вы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ему сказали?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</w:t>
            </w:r>
            <w:r>
              <w:rPr>
                <w:b/>
                <w:spacing w:val="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Налоговая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грамотность</w:t>
            </w:r>
          </w:p>
        </w:tc>
      </w:tr>
      <w:tr w:rsidR="00F11C75">
        <w:trPr>
          <w:trHeight w:val="3404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676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Налог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денежные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отношения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любым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работающим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человеком,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необходимая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обязательная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плата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государству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любых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доходов.</w:t>
            </w:r>
          </w:p>
          <w:p w:rsidR="00F11C75" w:rsidRDefault="002B4EC3">
            <w:pPr>
              <w:pStyle w:val="TableParagraph"/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чего взимаются налоги?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Откуда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берет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деньги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содержания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учреждений,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армии,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объектов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культуры, строительства жилья,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детских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садов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больниц, стадионов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др.?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tabs>
                <w:tab w:val="left" w:pos="1618"/>
                <w:tab w:val="left" w:pos="2102"/>
                <w:tab w:val="left" w:pos="4439"/>
                <w:tab w:val="left" w:pos="5789"/>
                <w:tab w:val="left" w:pos="8032"/>
              </w:tabs>
              <w:ind w:right="101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  <w:t>иллюстрациями,</w:t>
            </w:r>
            <w:r>
              <w:rPr>
                <w:sz w:val="24"/>
                <w:szCs w:val="24"/>
              </w:rPr>
              <w:tab/>
              <w:t>которые</w:t>
            </w:r>
            <w:r>
              <w:rPr>
                <w:sz w:val="24"/>
                <w:szCs w:val="24"/>
              </w:rPr>
              <w:tab/>
              <w:t>демонстрируют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примеры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использования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налогов.</w:t>
            </w:r>
          </w:p>
          <w:p w:rsidR="00F11C75" w:rsidRDefault="002B4EC3">
            <w:pPr>
              <w:pStyle w:val="TableParagraph"/>
              <w:spacing w:line="242" w:lineRule="auto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деньги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строятся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больницы,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детские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сады,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благоустраиваются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города,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ремонтируются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дороги?»</w:t>
            </w:r>
          </w:p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«Может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отказаться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платить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налоги?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говорят,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уплата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налогов -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обязанность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гражданина?»</w:t>
            </w:r>
          </w:p>
        </w:tc>
      </w:tr>
      <w:tr w:rsidR="00F11C75">
        <w:trPr>
          <w:trHeight w:val="2604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Появление налогов связано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возникновением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средства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содержания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власти,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армии,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чиновников.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одно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государство не может обойтись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налогов,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бюджета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источник дохода. Коллективные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потребности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государстве.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на основе анализа иллюстративного материала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сформулировать ответ на вопрос «Что такое коллективные потребности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государстве?»</w:t>
            </w:r>
          </w:p>
          <w:p w:rsidR="00F11C75" w:rsidRDefault="002B4EC3">
            <w:pPr>
              <w:pStyle w:val="TableParagraph"/>
              <w:spacing w:before="1"/>
              <w:ind w:firstLine="68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«Может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отказаться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платить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налоги?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говорят,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уплата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налогов -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обязанность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гражданина?»</w:t>
            </w:r>
          </w:p>
          <w:p w:rsidR="00F11C75" w:rsidRDefault="002B4EC3">
            <w:pPr>
              <w:pStyle w:val="TableParagraph"/>
              <w:ind w:right="84" w:firstLine="68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если человек получает зарплату 8 000 руб., 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составляет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восьмую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часть,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сколько рублей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налог?</w:t>
            </w:r>
          </w:p>
          <w:p w:rsidR="00F11C75" w:rsidRDefault="002B4EC3">
            <w:pPr>
              <w:pStyle w:val="TableParagraph"/>
              <w:ind w:firstLine="68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«Может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отказаться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платить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налоги?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говорят,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уплата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налогов -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обязанность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гражданина?»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19.</w:t>
            </w:r>
            <w:r>
              <w:rPr>
                <w:b/>
                <w:spacing w:val="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Непокоренные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(блокада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Ленинграда)</w:t>
            </w:r>
          </w:p>
        </w:tc>
      </w:tr>
      <w:tr w:rsidR="00F11C75">
        <w:trPr>
          <w:trHeight w:val="319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853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такое блокада? 900 дней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обстрелом,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продовольствия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>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электричества.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жили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чём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мечтали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ломтик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хлеба;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печь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буржуйка;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праздновали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год...</w:t>
            </w:r>
          </w:p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Дорога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жизни. Посильная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взрослым: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уход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ранеными,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дежурство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крыше.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видеофильма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«Салют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прорыва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блокады».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 ленинградцы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плачут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салюта?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Послушаем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звук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метронома.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подавал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сигналы?</w:t>
            </w:r>
          </w:p>
          <w:p w:rsidR="00F11C75" w:rsidRDefault="002B4EC3">
            <w:pPr>
              <w:pStyle w:val="TableParagraph"/>
              <w:spacing w:before="2"/>
              <w:ind w:right="100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блокадного Ленинграда на тему «Ладога – дорога жизни». Беседа: о 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рассказывают рисунки детей? Можно ли сказать, 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авторы рисунков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вспоминают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жизни?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фотографиями: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особенности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отличается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 мирного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времени?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 ситуация: представим, что мы подошли к памятнику,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посвященному детям блокадного Ленинграда. Постоим около него тихо,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поклонимся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сдавшихся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врагу,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положим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цветы</w:t>
            </w:r>
          </w:p>
        </w:tc>
      </w:tr>
      <w:tr w:rsidR="00F11C75">
        <w:trPr>
          <w:trHeight w:val="635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232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Блокада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900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страшных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дней: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холод,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голод,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отсутствие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электричества,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ежедневные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обстрелы.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Жизнь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продолжалась: работал военный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завод, убирали снег с улиц; 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радио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передачи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«Говорит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Ленинград»; работали школы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учились.</w:t>
            </w:r>
          </w:p>
          <w:p w:rsidR="00F11C75" w:rsidRDefault="002B4EC3">
            <w:pPr>
              <w:pStyle w:val="TableParagraph"/>
              <w:tabs>
                <w:tab w:val="left" w:pos="1152"/>
                <w:tab w:val="left" w:pos="1647"/>
                <w:tab w:val="left" w:pos="2505"/>
                <w:tab w:val="left" w:pos="2712"/>
              </w:tabs>
              <w:ind w:right="95" w:firstLine="3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Дорога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жизни,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кабель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эвакуация</w:t>
            </w:r>
            <w:r>
              <w:rPr>
                <w:sz w:val="24"/>
                <w:szCs w:val="24"/>
              </w:rPr>
              <w:tab/>
              <w:t>детей.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Посильная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взрослым: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уход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ранеными, дежурство на крыше.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</w:t>
            </w:r>
            <w:r>
              <w:rPr>
                <w:sz w:val="24"/>
                <w:szCs w:val="24"/>
              </w:rPr>
              <w:tab/>
              <w:t>грохот</w:t>
            </w:r>
            <w:r>
              <w:rPr>
                <w:sz w:val="24"/>
                <w:szCs w:val="24"/>
              </w:rPr>
              <w:tab/>
              <w:t>канонады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продолжалась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культурная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блокадного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Ленинграда:</w:t>
            </w:r>
          </w:p>
          <w:p w:rsidR="00F11C75" w:rsidRDefault="002B4EC3">
            <w:pPr>
              <w:pStyle w:val="TableParagraph"/>
              <w:tabs>
                <w:tab w:val="left" w:pos="2452"/>
                <w:tab w:val="left" w:pos="2709"/>
              </w:tabs>
              <w:ind w:righ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работала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филармония,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музеях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проводились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экскурсии,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печатались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газеты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книги,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выставки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ленинградских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художников.</w:t>
            </w:r>
          </w:p>
          <w:p w:rsidR="00F11C75" w:rsidRDefault="002B4EC3">
            <w:pPr>
              <w:pStyle w:val="TableParagraph"/>
              <w:spacing w:line="322" w:lineRule="exact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1944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снятие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блокады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видеофильма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«Салют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прорыва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блокады».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ленинградцы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плачут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 время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салюта?</w:t>
            </w:r>
          </w:p>
          <w:p w:rsidR="00F11C75" w:rsidRDefault="002B4EC3">
            <w:pPr>
              <w:pStyle w:val="TableParagraph"/>
              <w:ind w:right="10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фотографиями: оценка эпизодов жизни в блокадном городе: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дорога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кабель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наведение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порядка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улице.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репродукции картины художника С. Боим «Ладога 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дорога жизни». Беседа по вопросам: Кто сидит в грузовике? Куда везут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детей?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стоит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погода?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солдат 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красным флажком?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оценка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отрывков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дневника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мальчика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Саши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(12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лет),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работал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поваренком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заводской столовой.</w:t>
            </w:r>
          </w:p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 учителя о радиопередаче «Говорит Ленинград», чтение стихов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Ольги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Берггольц.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фотографий: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учились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примечателен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учебный класс; помощь детей взрослым (работа в госпитале, дежурство на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крышах).</w:t>
            </w:r>
          </w:p>
          <w:p w:rsidR="00F11C75" w:rsidRDefault="002B4EC3">
            <w:pPr>
              <w:pStyle w:val="TableParagraph"/>
              <w:spacing w:before="1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могут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афиши?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(описание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фактов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культурной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блокадного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Ленинграда)</w:t>
            </w:r>
          </w:p>
          <w:p w:rsidR="00F11C75" w:rsidRDefault="002B4EC3">
            <w:pPr>
              <w:pStyle w:val="TableParagraph"/>
              <w:ind w:right="10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(отрывка):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операция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«Искра».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Прорыв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Ленинграда: как это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было?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20.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Союзники России</w:t>
            </w:r>
          </w:p>
        </w:tc>
      </w:tr>
      <w:tr w:rsidR="00F11C75">
        <w:trPr>
          <w:trHeight w:val="4042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называют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союзником?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Договор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объединение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совместно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борются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терроризмом.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Экономическое сотрудничество</w:t>
            </w:r>
            <w:r>
              <w:rPr>
                <w:sz w:val="24"/>
                <w:szCs w:val="24"/>
              </w:rPr>
              <w:tab/>
              <w:t>государств</w:t>
            </w:r>
            <w:r>
              <w:rPr>
                <w:sz w:val="24"/>
                <w:szCs w:val="24"/>
              </w:rPr>
              <w:tab/>
            </w:r>
            <w:r>
              <w:rPr>
                <w:spacing w:val="-3"/>
                <w:sz w:val="24"/>
                <w:szCs w:val="24"/>
              </w:rPr>
              <w:t>с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Россией: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Китай,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Белоруссия.  Культурное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Россией: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спортивные соревнования,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художественные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выставки,</w:t>
            </w:r>
          </w:p>
          <w:p w:rsidR="00F11C75" w:rsidRDefault="002B4EC3">
            <w:pPr>
              <w:pStyle w:val="TableParagraph"/>
              <w:spacing w:line="322" w:lineRule="exact"/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конкурсы,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выступления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театров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«Сравним две фотографии (на одной люди со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сложенными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груди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руками,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другой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пожимающие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другу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руки)».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Какую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назвать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«союзники»?</w:t>
            </w:r>
          </w:p>
          <w:p w:rsidR="00F11C75" w:rsidRDefault="002B4EC3">
            <w:pPr>
              <w:pStyle w:val="TableParagraph"/>
              <w:spacing w:before="1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 учителя: страны, которые объединились (стали союзниками)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международным терроризмом.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товары,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получает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(Китай,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Белоруссия,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Турция,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Сирия)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выступления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Большого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рубежом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451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Союзники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современной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Договор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коллективной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объединение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совместно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борются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терроризмом.</w:t>
            </w:r>
          </w:p>
          <w:p w:rsidR="00F11C75" w:rsidRDefault="002B4EC3">
            <w:pPr>
              <w:pStyle w:val="TableParagraph"/>
              <w:spacing w:before="1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Научное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 с Белоруссией, Китаем,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Индией,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Кубой.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Экономическое</w:t>
            </w:r>
          </w:p>
          <w:p w:rsidR="00F11C75" w:rsidRDefault="002B4EC3">
            <w:pPr>
              <w:pStyle w:val="TableParagraph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Россией: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Китай,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Турция,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Белоруссия,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Сирия.</w:t>
            </w:r>
          </w:p>
          <w:p w:rsidR="00F11C75" w:rsidRDefault="002B4EC3">
            <w:pPr>
              <w:pStyle w:val="TableParagraph"/>
              <w:tabs>
                <w:tab w:val="left" w:pos="2297"/>
              </w:tabs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Россией: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спортивные</w:t>
            </w:r>
            <w:r>
              <w:rPr>
                <w:sz w:val="24"/>
                <w:szCs w:val="24"/>
              </w:rPr>
              <w:tab/>
              <w:t>соревнования,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художественные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выставки,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фестивали</w:t>
            </w:r>
            <w:r>
              <w:rPr>
                <w:spacing w:val="7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конкурсы,</w:t>
            </w:r>
          </w:p>
          <w:p w:rsidR="00F11C75" w:rsidRDefault="002B4EC3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театров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tabs>
                <w:tab w:val="left" w:pos="1936"/>
                <w:tab w:val="left" w:pos="3004"/>
                <w:tab w:val="left" w:pos="4718"/>
                <w:tab w:val="left" w:pos="5982"/>
                <w:tab w:val="left" w:pos="7589"/>
                <w:tab w:val="left" w:pos="8965"/>
              </w:tabs>
              <w:ind w:right="97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z w:val="24"/>
                <w:szCs w:val="24"/>
              </w:rPr>
              <w:tab/>
              <w:t>видео:</w:t>
            </w:r>
            <w:r>
              <w:rPr>
                <w:sz w:val="24"/>
                <w:szCs w:val="24"/>
              </w:rPr>
              <w:tab/>
              <w:t>подписание</w:t>
            </w:r>
            <w:r>
              <w:rPr>
                <w:sz w:val="24"/>
                <w:szCs w:val="24"/>
              </w:rPr>
              <w:tab/>
              <w:t>главами</w:t>
            </w:r>
            <w:r>
              <w:rPr>
                <w:sz w:val="24"/>
                <w:szCs w:val="24"/>
              </w:rPr>
              <w:tab/>
              <w:t>государств</w:t>
            </w:r>
            <w:r>
              <w:rPr>
                <w:sz w:val="24"/>
                <w:szCs w:val="24"/>
              </w:rPr>
              <w:tab/>
              <w:t>договора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>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сотрудничестве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(В.В.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Путин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А.Г.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Лукашенко)</w:t>
            </w:r>
          </w:p>
          <w:p w:rsidR="00F11C75" w:rsidRDefault="002B4EC3">
            <w:pPr>
              <w:pStyle w:val="TableParagraph"/>
              <w:ind w:firstLine="54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подберем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антонимы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синонимы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союзник.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Сформулируем суждение: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такой союзник.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научное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сотрудничество?</w:t>
            </w:r>
          </w:p>
          <w:p w:rsidR="00F11C75" w:rsidRDefault="002B4EC3">
            <w:pPr>
              <w:pStyle w:val="TableParagraph"/>
              <w:tabs>
                <w:tab w:val="left" w:pos="2481"/>
                <w:tab w:val="left" w:pos="3700"/>
                <w:tab w:val="left" w:pos="4191"/>
                <w:tab w:val="left" w:pos="5215"/>
                <w:tab w:val="left" w:pos="7031"/>
                <w:tab w:val="left" w:pos="8182"/>
              </w:tabs>
              <w:spacing w:before="1"/>
              <w:ind w:right="101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z w:val="24"/>
                <w:szCs w:val="24"/>
              </w:rPr>
              <w:tab/>
              <w:t>задание:</w:t>
            </w:r>
            <w:r>
              <w:rPr>
                <w:sz w:val="24"/>
                <w:szCs w:val="24"/>
              </w:rPr>
              <w:tab/>
              <w:t>на</w:t>
            </w:r>
            <w:r>
              <w:rPr>
                <w:sz w:val="24"/>
                <w:szCs w:val="24"/>
              </w:rPr>
              <w:tab/>
              <w:t>основе</w:t>
            </w:r>
            <w:r>
              <w:rPr>
                <w:sz w:val="24"/>
                <w:szCs w:val="24"/>
              </w:rPr>
              <w:tab/>
              <w:t>иллюстраций</w:t>
            </w:r>
            <w:r>
              <w:rPr>
                <w:sz w:val="24"/>
                <w:szCs w:val="24"/>
              </w:rPr>
              <w:tab/>
              <w:t>описать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товары,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получает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(Китай,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Белоруссия,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Турция,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Сирия)</w:t>
            </w:r>
          </w:p>
          <w:p w:rsidR="00F11C75" w:rsidRDefault="002B4EC3">
            <w:pPr>
              <w:pStyle w:val="TableParagraph"/>
              <w:tabs>
                <w:tab w:val="left" w:pos="2011"/>
                <w:tab w:val="left" w:pos="2538"/>
                <w:tab w:val="left" w:pos="3740"/>
                <w:tab w:val="left" w:pos="4882"/>
                <w:tab w:val="left" w:pos="7387"/>
              </w:tabs>
              <w:ind w:right="104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оценка</w:t>
            </w:r>
            <w:r>
              <w:rPr>
                <w:sz w:val="24"/>
                <w:szCs w:val="24"/>
              </w:rPr>
              <w:tab/>
              <w:t>видео:</w:t>
            </w:r>
            <w:r>
              <w:rPr>
                <w:sz w:val="24"/>
                <w:szCs w:val="24"/>
              </w:rPr>
              <w:tab/>
              <w:t>параолимпийские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соревнования;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художественные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выставки,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выступления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Большого театра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рубежом.</w:t>
            </w:r>
          </w:p>
          <w:p w:rsidR="00F11C75" w:rsidRDefault="002B4EC3">
            <w:pPr>
              <w:pStyle w:val="TableParagraph"/>
              <w:tabs>
                <w:tab w:val="left" w:pos="2496"/>
                <w:tab w:val="left" w:pos="3728"/>
                <w:tab w:val="left" w:pos="5472"/>
                <w:tab w:val="left" w:pos="7266"/>
                <w:tab w:val="left" w:pos="8771"/>
              </w:tabs>
              <w:ind w:right="102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z w:val="24"/>
                <w:szCs w:val="24"/>
              </w:rPr>
              <w:tab/>
              <w:t>задание:</w:t>
            </w:r>
            <w:r>
              <w:rPr>
                <w:sz w:val="24"/>
                <w:szCs w:val="24"/>
              </w:rPr>
              <w:tab/>
              <w:t>восстановим</w:t>
            </w:r>
            <w:r>
              <w:rPr>
                <w:sz w:val="24"/>
                <w:szCs w:val="24"/>
              </w:rPr>
              <w:tab/>
              <w:t>пословицу.</w:t>
            </w:r>
            <w:r>
              <w:rPr>
                <w:sz w:val="24"/>
                <w:szCs w:val="24"/>
              </w:rPr>
              <w:tab/>
              <w:t>Например,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«В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одиночку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—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слабы,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вместе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—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сильны».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«Где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большинство,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сила».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21.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Менделеев.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190 лет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 дня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рождения</w:t>
            </w:r>
          </w:p>
        </w:tc>
      </w:tr>
      <w:tr w:rsidR="00F11C75">
        <w:trPr>
          <w:trHeight w:val="2611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ученые: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научные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позволили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изменить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развивать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общество.</w:t>
            </w:r>
          </w:p>
          <w:p w:rsidR="00F11C75" w:rsidRDefault="002B4EC3">
            <w:pPr>
              <w:pStyle w:val="TableParagraph"/>
              <w:spacing w:before="1"/>
              <w:ind w:right="96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Лаборатория ученого. Что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происходит?</w:t>
            </w:r>
          </w:p>
          <w:p w:rsidR="00F11C75" w:rsidRDefault="002B4EC3">
            <w:pPr>
              <w:pStyle w:val="TableParagraph"/>
              <w:tabs>
                <w:tab w:val="left" w:pos="1791"/>
                <w:tab w:val="left" w:pos="3909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Д.И.</w:t>
            </w:r>
            <w:r>
              <w:rPr>
                <w:sz w:val="24"/>
                <w:szCs w:val="24"/>
              </w:rPr>
              <w:tab/>
              <w:t>Менделеев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-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выдающийся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ученый-химик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(изучал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свойства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веществ), создатель воздушного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шара.</w:t>
            </w:r>
          </w:p>
          <w:p w:rsidR="00F11C75" w:rsidRDefault="002B4EC3">
            <w:pPr>
              <w:pStyle w:val="TableParagraph"/>
              <w:tabs>
                <w:tab w:val="left" w:pos="2236"/>
                <w:tab w:val="left" w:pos="3870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Менделеев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профессор</w:t>
            </w:r>
            <w:r>
              <w:rPr>
                <w:sz w:val="24"/>
                <w:szCs w:val="24"/>
              </w:rPr>
              <w:tab/>
              <w:t>химии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в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университете,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автор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учебников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химии.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Любимые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ученого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5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свободное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время:</w:t>
            </w:r>
          </w:p>
          <w:p w:rsidR="00F11C75" w:rsidRDefault="002B4EC3">
            <w:pPr>
              <w:pStyle w:val="TableParagraph"/>
              <w:spacing w:line="322" w:lineRule="exact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«чемоданных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мастер»,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шахматист.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позволили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развивать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(паровоз,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радио,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электричество,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космическая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ракета)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сравнить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свойства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каких-то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веществ, например, воды и молока, чая и сока. Что нам нужно сделать?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Зачем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проводит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опыты, эксперименты?</w:t>
            </w:r>
          </w:p>
          <w:p w:rsidR="00F11C75" w:rsidRDefault="002B4EC3">
            <w:pPr>
              <w:pStyle w:val="TableParagraph"/>
              <w:spacing w:before="1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Д.И.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Менделеев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проводит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опыты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различными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веществами,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 свойства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выделяя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похожие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свойства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иллюстрациями и текстом: Менделеев – полет на воздушном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шаре. Интерактивное задание: выбрать ответ на вопрос: «С какой целью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создал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Менделеев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воздушный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шар?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Ответы: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хотел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показать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своим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детям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Землю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космоса; ему нравилось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летать;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хотел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изучать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атмосферу.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фото любимых занятий ученого: создание чемоданов,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шахматы,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рисование.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 Почему Менделеева называли «чемоданных дел мастер»?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Разве он не мог купить себе чемодан в магазине? Можно ли по свободным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занятиям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сказать,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разносторонним,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творческим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очень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интересным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человеком?</w:t>
            </w:r>
          </w:p>
        </w:tc>
      </w:tr>
      <w:tr w:rsidR="00F11C75">
        <w:trPr>
          <w:trHeight w:val="5113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324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научных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развитии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Д.И.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Менделеев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химик,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физик,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метеоролог.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Исследование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свойств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атмосферы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бездымного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пороха.</w:t>
            </w:r>
          </w:p>
          <w:p w:rsidR="00F11C75" w:rsidRDefault="002B4EC3">
            <w:pPr>
              <w:pStyle w:val="TableParagraph"/>
              <w:tabs>
                <w:tab w:val="left" w:pos="2491"/>
              </w:tabs>
              <w:spacing w:line="322" w:lineRule="exact"/>
              <w:ind w:left="5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«Хобби»</w:t>
            </w:r>
            <w:r>
              <w:rPr>
                <w:sz w:val="24"/>
                <w:szCs w:val="24"/>
              </w:rPr>
              <w:tab/>
              <w:t>Менделеева:</w:t>
            </w:r>
          </w:p>
          <w:p w:rsidR="00F11C75" w:rsidRDefault="002B4EC3">
            <w:pPr>
              <w:pStyle w:val="TableParagraph"/>
              <w:tabs>
                <w:tab w:val="left" w:pos="2809"/>
              </w:tabs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«чемоданных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мастер»,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шахматист,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художник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(создатель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красок)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«Нужно проверить, потонет ли в воде данный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предмет?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начать?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Выберите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правильный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спросить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взрослых;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высказать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предположение;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посмотреть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Интернете.</w:t>
            </w:r>
          </w:p>
          <w:p w:rsidR="00F11C75" w:rsidRDefault="002B4EC3">
            <w:pPr>
              <w:pStyle w:val="TableParagraph"/>
              <w:spacing w:line="242" w:lineRule="auto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 объясним суждение, высказанное Менделеевым – «Знать 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значит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предсказывать»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репродукциями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«Д.И.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Менделеев»;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Ярошенко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«Д.И.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Менделеев»,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Петров-Гринев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«Портрет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Д.И.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Менделеева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изображен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Дмитрий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Иванович?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обстановка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окружает?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 ли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представить,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думает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ученый?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текстом.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Тема: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«Менделеев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воздушном шаре». Беседа: «С какой целью создал ученый воздушный шар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(стратостат)?</w:t>
            </w:r>
          </w:p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фото любимых занятий ученого: создание чемоданов,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шахматы,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рисование.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 почему Менделеева называли «чемоданных дел мастер»?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Разве он не мог купить себе чемодан в магазине? Можно ли по свободным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занятиям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сказать,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разносторонним,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творческим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очень</w:t>
            </w:r>
          </w:p>
          <w:p w:rsidR="00F11C75" w:rsidRDefault="002B4EC3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интересным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человеком?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День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первооткрывателя</w:t>
            </w:r>
          </w:p>
        </w:tc>
      </w:tr>
      <w:tr w:rsidR="00F11C75">
        <w:trPr>
          <w:trHeight w:val="3931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  <w:p w:rsidR="00F11C75" w:rsidRDefault="002B4EC3">
            <w:pPr>
              <w:pStyle w:val="TableParagraph"/>
              <w:ind w:left="96" w:right="8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«Первооткрыва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тели:</w:t>
            </w:r>
          </w:p>
          <w:p w:rsidR="00F11C75" w:rsidRDefault="002B4EC3">
            <w:pPr>
              <w:pStyle w:val="TableParagraph"/>
              <w:spacing w:before="1"/>
              <w:ind w:left="163" w:right="156" w:hang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мореплаватели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космонавты»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Первооткрыватели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первыми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открывает новые земли, страны,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описывает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особенности.</w:t>
            </w:r>
          </w:p>
          <w:p w:rsidR="00F11C75" w:rsidRDefault="002B4EC3">
            <w:pPr>
              <w:pStyle w:val="TableParagraph"/>
              <w:spacing w:before="1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мореплаватели: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открывшие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Антарктиду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(Ф.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Беллинсгаузена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Лазарев).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открыватели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космоса: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Гагарин,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Терешкова,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Леонов.</w:t>
            </w:r>
          </w:p>
          <w:p w:rsidR="00F11C75" w:rsidRDefault="002B4EC3">
            <w:pPr>
              <w:pStyle w:val="TableParagraph"/>
              <w:tabs>
                <w:tab w:val="left" w:pos="1999"/>
                <w:tab w:val="left" w:pos="2882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интереса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уважения</w:t>
            </w:r>
            <w:r>
              <w:rPr>
                <w:sz w:val="24"/>
                <w:szCs w:val="24"/>
              </w:rPr>
              <w:tab/>
              <w:t>к</w:t>
            </w:r>
            <w:r>
              <w:rPr>
                <w:sz w:val="24"/>
                <w:szCs w:val="24"/>
              </w:rPr>
              <w:tab/>
              <w:t>личности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первооткрывателя,</w:t>
            </w:r>
            <w:r>
              <w:rPr>
                <w:spacing w:val="7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чертам</w:t>
            </w:r>
          </w:p>
          <w:p w:rsidR="00F11C75" w:rsidRDefault="002B4EC3">
            <w:pPr>
              <w:pStyle w:val="TableParagraph"/>
              <w:spacing w:line="322" w:lineRule="exact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характера: целеустремленности,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смелости,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упорству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«Антарктида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шестой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континент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 учителя: «Восток» и «Мирный» история открытия Антарктиды.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портретов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Беллинсгаузена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Лазарева,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также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парусных кораблей.</w:t>
            </w:r>
          </w:p>
          <w:p w:rsidR="00F11C75" w:rsidRDefault="002B4EC3">
            <w:pPr>
              <w:pStyle w:val="TableParagraph"/>
              <w:spacing w:before="1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станций,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работающих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в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Антарктиде: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«Мирный»,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«Лазаревская»,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«Прогресс».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какой целью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создаются станции 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Антарктиде?</w:t>
            </w:r>
          </w:p>
          <w:p w:rsidR="00F11C75" w:rsidRDefault="002B4EC3">
            <w:pPr>
              <w:pStyle w:val="TableParagraph"/>
              <w:ind w:right="98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знаешь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первых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космонавтах.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 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 космосе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Леонова.</w:t>
            </w:r>
          </w:p>
          <w:p w:rsidR="00F11C75" w:rsidRDefault="002B4EC3">
            <w:pPr>
              <w:pStyle w:val="TableParagraph"/>
              <w:spacing w:line="242" w:lineRule="auto"/>
              <w:ind w:right="102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сделаем первые странички нашей классной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«Первопроходцы».</w:t>
            </w:r>
          </w:p>
        </w:tc>
      </w:tr>
    </w:tbl>
    <w:p w:rsidR="00F11C75" w:rsidRDefault="00F11C75">
      <w:pPr>
        <w:spacing w:line="242" w:lineRule="auto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  <w:p w:rsidR="00F11C75" w:rsidRDefault="002B4EC3">
            <w:pPr>
              <w:pStyle w:val="TableParagraph"/>
              <w:ind w:left="96" w:right="8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«Первооткрыва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</w:p>
          <w:p w:rsidR="00F11C75" w:rsidRDefault="002B4EC3">
            <w:pPr>
              <w:pStyle w:val="TableParagraph"/>
              <w:ind w:left="96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граждане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России»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Первопроходцами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называют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открывают,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описывают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территории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также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космос;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первыми</w:t>
            </w:r>
            <w:r>
              <w:rPr>
                <w:spacing w:val="7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важные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научные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открытия.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</w:p>
          <w:p w:rsidR="00F11C75" w:rsidRDefault="002B4EC3">
            <w:pPr>
              <w:pStyle w:val="TableParagraph"/>
              <w:tabs>
                <w:tab w:val="left" w:pos="2145"/>
              </w:tabs>
              <w:ind w:righ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мореплаватели,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землепроходцы,</w:t>
            </w:r>
          </w:p>
          <w:p w:rsidR="00F11C75" w:rsidRDefault="002B4EC3">
            <w:pPr>
              <w:pStyle w:val="TableParagraph"/>
              <w:ind w:righ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первооткрыватели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космоса,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изобретатели,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ученые-медики</w:t>
            </w:r>
          </w:p>
          <w:p w:rsidR="00F11C75" w:rsidRDefault="002B4EC3">
            <w:pPr>
              <w:pStyle w:val="TableParagraph"/>
              <w:tabs>
                <w:tab w:val="left" w:pos="1999"/>
                <w:tab w:val="left" w:pos="2882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интереса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уважени к</w:t>
            </w:r>
            <w:r>
              <w:rPr>
                <w:sz w:val="24"/>
                <w:szCs w:val="24"/>
              </w:rPr>
              <w:tab/>
              <w:t>личности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первооткрывателя,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чертам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характера: целеустремленности,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смелости,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упорству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ролевая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«Рассказывают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моряки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кораблей</w:t>
            </w:r>
          </w:p>
          <w:p w:rsidR="00F11C75" w:rsidRDefault="002B4EC3">
            <w:pPr>
              <w:pStyle w:val="TableParagraph"/>
              <w:ind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«Нева»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«Надежда»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(дети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читают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отдельных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событиях кругосветного путешествия Ю. Лисянского и И. Крузенштерна).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 когда проходило путешествие, сколько оно длилось; в каких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побывали моряки;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Нептуна;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аборигенами.</w:t>
            </w:r>
          </w:p>
          <w:p w:rsidR="00F11C75" w:rsidRDefault="002B4EC3">
            <w:pPr>
              <w:pStyle w:val="TableParagraph"/>
              <w:spacing w:before="1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текста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составить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путешествии Миклухо-Маклая.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иллюстраций):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«Знаешь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ты?»: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открыл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радио?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вышел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космос?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Кем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Пирогов?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Кем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Склифосовский?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описание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художника</w:t>
            </w:r>
            <w:r>
              <w:rPr>
                <w:spacing w:val="6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М.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Нестерова</w:t>
            </w:r>
          </w:p>
          <w:p w:rsidR="00F11C75" w:rsidRDefault="002B4EC3">
            <w:pPr>
              <w:pStyle w:val="TableParagraph"/>
              <w:ind w:righ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«Портрет хирурга С. Юдина». Вопросы для обсуждения: каким изображен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хирург? Почему центром картины является рука врача? Какие 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отразил художник?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Заполним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таблицу: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первооткрывателей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мореплавателей,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землепроходцев,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космонавтов,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ученых</w:t>
            </w:r>
          </w:p>
        </w:tc>
      </w:tr>
      <w:tr w:rsidR="00F11C75">
        <w:trPr>
          <w:trHeight w:val="563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2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День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защитника Отечества</w:t>
            </w:r>
          </w:p>
        </w:tc>
      </w:tr>
      <w:tr w:rsidR="00F11C75">
        <w:trPr>
          <w:trHeight w:val="3003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39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1–2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4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Благодарность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армии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мирную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патриотических чувств, защиту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охрану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рубежей.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Преемственность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поколений.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мирное время: всегда есть место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подвигу.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советскому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воину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Берлине.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российского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воина: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смелость, героизм,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самопожертвование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3" w:firstLine="3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парад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Победы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1945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г.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кем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сражалась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советская армия? Что принесла победа в ВОВ нашей стране и миру? Какие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чувства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испытывают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поколений,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освободившись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фашизма?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краткие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суждения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иллюстрациям:</w:t>
            </w:r>
          </w:p>
          <w:p w:rsidR="00F11C75" w:rsidRDefault="002B4EC3">
            <w:pPr>
              <w:pStyle w:val="TableParagraph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«Вспомним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героев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(Например</w:t>
            </w:r>
            <w:r>
              <w:rPr>
                <w:b/>
                <w:sz w:val="24"/>
                <w:szCs w:val="24"/>
              </w:rPr>
              <w:t>,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дважды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Союза: летчики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 Алексеенко, Н. Степанян, 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Ефимов;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танкисты – С. Хохряков, В. Архипов, С. Шутов; моряки – В. Леонов (по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 учителя об истории памятника советскому солдату в Берлине (о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Масалове).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399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39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3–4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Благодарность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армии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мирную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патриотических чувств, защиту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охрану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рубежей.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Преемственность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поколений.</w:t>
            </w:r>
          </w:p>
          <w:p w:rsidR="00F11C75" w:rsidRDefault="002B4EC3">
            <w:pPr>
              <w:pStyle w:val="TableParagraph"/>
              <w:tabs>
                <w:tab w:val="left" w:pos="3027"/>
              </w:tabs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Страницы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истории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российской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армии.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всегда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подвигу».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кинофильма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«Офицеры»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соответствующего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отрывка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Комментарий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вызвало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волнение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эти кинокадры?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каких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качествах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солдат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офицеров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советской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армии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говорится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песне?</w:t>
            </w:r>
          </w:p>
          <w:p w:rsidR="00F11C75" w:rsidRDefault="002B4EC3">
            <w:pPr>
              <w:pStyle w:val="TableParagraph"/>
              <w:spacing w:before="1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(фотографий):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оборона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Москвы,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Сталинградская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битва,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Курское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танковое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сражение,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парад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Победы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площади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выбору).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принесла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победа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миру?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чувства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испытывают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 поколений,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освободившись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фашизма?</w:t>
            </w:r>
          </w:p>
          <w:p w:rsidR="00F11C75" w:rsidRDefault="002B4EC3">
            <w:pPr>
              <w:pStyle w:val="TableParagraph"/>
              <w:ind w:right="94" w:firstLine="3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мини-рассказы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времени». Например: О. Федора, С. Бурнаев, А.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Логвинов,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С.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Солнечников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(по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выбору).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Дискуссия: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«Думали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совершая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подвиги,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каких-то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наградах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себя?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Назовем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героев».</w:t>
            </w:r>
          </w:p>
          <w:p w:rsidR="00F11C75" w:rsidRDefault="002B4EC3">
            <w:pPr>
              <w:pStyle w:val="TableParagraph"/>
              <w:spacing w:line="322" w:lineRule="exact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Создадим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плакат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защитника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Отечества.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слова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напишем,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благодарность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нашей армии за 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службу?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Как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найти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свое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место в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обществе?</w:t>
            </w:r>
          </w:p>
        </w:tc>
      </w:tr>
      <w:tr w:rsidR="00F11C75">
        <w:trPr>
          <w:trHeight w:val="5233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 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</w:p>
          <w:p w:rsidR="00F11C75" w:rsidRDefault="002B4EC3">
            <w:pPr>
              <w:pStyle w:val="TableParagraph"/>
              <w:ind w:left="96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семейном 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обществе»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Твое равноправное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трудовой,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досуговой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активности,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инициативности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делах семейных.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твое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общество.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Твои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интересы, обязанности, друзья 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видео: коллективный труд семьи. Беседа: нравится ли детям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работать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вместе 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родителями?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 обсудим, в каком случае Ира поступает как равноправный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коллектива: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а)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всегда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откликается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просьбу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бабушки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помочь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ей;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б)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Оля всегда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предлагает бабушке свою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помощь.</w:t>
            </w:r>
          </w:p>
          <w:p w:rsidR="00F11C75" w:rsidRDefault="002B4EC3">
            <w:pPr>
              <w:pStyle w:val="TableParagraph"/>
              <w:spacing w:before="1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ситуации.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Ответь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вопрос: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«Кто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этих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нашел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 место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коллективе».</w:t>
            </w:r>
          </w:p>
          <w:p w:rsidR="00F11C75" w:rsidRDefault="002B4EC3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102"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Петя хорошо рисует. Но на предложение оформить классную газету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ответил: «Я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 могу,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некогда мне.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Пусть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Мила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рисует».</w:t>
            </w:r>
          </w:p>
          <w:p w:rsidR="00F11C75" w:rsidRDefault="002B4EC3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spacing w:line="242" w:lineRule="auto"/>
              <w:ind w:right="101"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Первоклассники готовят концерт к Дню учителя. Для выступления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нужны</w:t>
            </w:r>
            <w:r>
              <w:rPr>
                <w:spacing w:val="6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одинаковые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платочки-галстучки.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Где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взять?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Оля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предлагает:</w:t>
            </w:r>
          </w:p>
          <w:p w:rsidR="00F11C75" w:rsidRDefault="002B4EC3">
            <w:pPr>
              <w:pStyle w:val="TableParagraph"/>
              <w:spacing w:line="317" w:lineRule="exact"/>
              <w:ind w:left="448" w:hanging="3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«Меня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научила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вязать.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свяжу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платочки-галстучки,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красиво».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проанализируй пословицы и поговорки. 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характеризуют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соотнеси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слово-качество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соответствующей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пословицей.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«Берись дружно – не будет грузно» (согласованность); «В коллективе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чужой работы не бывает» (взаимопомощь); «В согласном стаде волк 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страшен»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(согласие,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единство);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«Без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командира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нет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коллектива»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(умение</w:t>
            </w:r>
          </w:p>
          <w:p w:rsidR="00F11C75" w:rsidRDefault="002B4EC3">
            <w:pPr>
              <w:pStyle w:val="TableParagraph"/>
              <w:spacing w:line="301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подчиняться)</w:t>
            </w:r>
          </w:p>
        </w:tc>
      </w:tr>
    </w:tbl>
    <w:p w:rsidR="00F11C75" w:rsidRDefault="00F11C75">
      <w:pPr>
        <w:spacing w:line="301" w:lineRule="exact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433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  <w:p w:rsidR="00F11C75" w:rsidRDefault="002B4EC3">
            <w:pPr>
              <w:pStyle w:val="TableParagraph"/>
              <w:ind w:left="96" w:right="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«Как сегодня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готовиться</w:t>
            </w:r>
          </w:p>
          <w:p w:rsidR="00F11C75" w:rsidRDefault="002B4EC3">
            <w:pPr>
              <w:pStyle w:val="TableParagraph"/>
              <w:ind w:left="96" w:right="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жить успешно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 взрослом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обществе?»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подготовка к взрослой жизни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помогают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найти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 место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Знаешь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хочешь, о чем мечтаешь, к чему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стремишься,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делаешь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выступления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(художественная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гимнастика,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танцы,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синхронное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плавание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 какие качества членов спортивного коллектива помогают 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достичь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слаженности и красоты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движений?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написать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листочке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желание,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листочек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подписывать.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Сложим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желания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чудесный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мешочек,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перемешаем, а теперь оценим, какие из желаний относятся наши ученики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только к себе, а какие – ко всему классу. Много ли в нашем обществе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эгоистов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большинство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имеет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желания,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касающиеся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благополучия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других</w:t>
            </w:r>
          </w:p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материалом: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главное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этих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</w:p>
          <w:p w:rsidR="00F11C75" w:rsidRDefault="002B4EC3">
            <w:pPr>
              <w:pStyle w:val="TableParagraph"/>
              <w:spacing w:line="242" w:lineRule="auto"/>
              <w:ind w:left="0" w:right="9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«я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хочу,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мне»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«я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могу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должен,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всех»?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проявляет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эгоизм?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 –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равноправный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коллектива?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проанализируй пословицы и поговорки. 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характеризуют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соотнеси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слово-качество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соответствующей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пословицей.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 ремеслом спеши дружить — в коллективе легче жить» (трудовые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умения); «Веника не переломишь, а по пруту весь веник переломаешь»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(согласованность,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дружба);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одному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трудно,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сообща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легко»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(взаимопомощь).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«Без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коллектива» (умение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подчиняться). Сделаем памятку: какие качества нужно воспитывать в себе, чтобы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мире и согласии?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Всемирный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фестиваль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молодежи</w:t>
            </w:r>
          </w:p>
        </w:tc>
      </w:tr>
      <w:tr w:rsidR="00F11C75">
        <w:trPr>
          <w:trHeight w:val="4118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851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студентов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проходит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лозунгом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дружбу,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солидарность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и</w:t>
            </w:r>
          </w:p>
          <w:p w:rsidR="00F11C75" w:rsidRDefault="002B4EC3">
            <w:pPr>
              <w:pStyle w:val="TableParagraph"/>
              <w:tabs>
                <w:tab w:val="left" w:pos="2734"/>
              </w:tabs>
              <w:spacing w:before="1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справедливость!».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возможность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молодых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общаться: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поделиться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планами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будущее,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рассказать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стране,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работе или учебе. На Фестивале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проводятся</w:t>
            </w:r>
            <w:r>
              <w:rPr>
                <w:sz w:val="24"/>
                <w:szCs w:val="24"/>
              </w:rPr>
              <w:tab/>
              <w:t>различные</w:t>
            </w:r>
          </w:p>
          <w:p w:rsidR="00F11C75" w:rsidRDefault="002B4EC3">
            <w:pPr>
              <w:pStyle w:val="TableParagraph"/>
              <w:tabs>
                <w:tab w:val="left" w:pos="283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мероприятия,</w:t>
            </w:r>
            <w:r>
              <w:rPr>
                <w:sz w:val="24"/>
                <w:szCs w:val="24"/>
              </w:rPr>
              <w:tab/>
              <w:t>собрания,</w:t>
            </w:r>
          </w:p>
          <w:p w:rsidR="00F11C75" w:rsidRDefault="002B4EC3">
            <w:pPr>
              <w:pStyle w:val="TableParagraph"/>
              <w:tabs>
                <w:tab w:val="left" w:pos="2727"/>
              </w:tabs>
              <w:spacing w:line="322" w:lineRule="exact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диспуты,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дружеские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соревнования, концерты. Россия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принимает гостей со всего мира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дружелюбно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гостеприимно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студентов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2017 г.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проводятся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молодежи.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 ситуация: Представьте, что каждый из вас – участник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изучили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выбрать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хочется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пойти.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Поделитесь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планами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одноклассниками.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Образовательная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«Россия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Африки»,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Азии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Океании»,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Европы»,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«Неграмотность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мире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ней».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2)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Культурная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программа</w:t>
            </w:r>
          </w:p>
          <w:p w:rsidR="00F11C75" w:rsidRDefault="002B4EC3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«Джазовый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фестиваль»,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«Музыка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будущего»,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«Танцевальная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академия»</w:t>
            </w:r>
          </w:p>
          <w:p w:rsidR="00F11C75" w:rsidRDefault="002B4EC3">
            <w:pPr>
              <w:pStyle w:val="TableParagraph"/>
              <w:spacing w:before="2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 экскурсия в образовательный центр «Сириус» (работа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материалом): что увидят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здесь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гости Фестиваля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851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студентов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проходит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лозунгом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дружбу,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солидарность</w:t>
            </w:r>
            <w:r>
              <w:rPr>
                <w:sz w:val="24"/>
                <w:szCs w:val="24"/>
              </w:rPr>
              <w:tab/>
              <w:t>и</w:t>
            </w:r>
          </w:p>
          <w:p w:rsidR="00F11C75" w:rsidRDefault="002B4EC3">
            <w:pPr>
              <w:pStyle w:val="TableParagraph"/>
              <w:spacing w:line="242" w:lineRule="auto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справедливость!».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рождения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Фестивалей.</w:t>
            </w:r>
          </w:p>
          <w:p w:rsidR="00F11C75" w:rsidRDefault="002B4EC3">
            <w:pPr>
              <w:pStyle w:val="TableParagraph"/>
              <w:tabs>
                <w:tab w:val="left" w:pos="2653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 – это возможность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общаться: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поделиться своими планами 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будущее,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стране, о работе или учебе. 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Фестивале</w:t>
            </w:r>
            <w:r>
              <w:rPr>
                <w:sz w:val="24"/>
                <w:szCs w:val="24"/>
              </w:rPr>
              <w:tab/>
              <w:t>проводятся</w:t>
            </w:r>
          </w:p>
          <w:p w:rsidR="00F11C75" w:rsidRDefault="002B4EC3">
            <w:pPr>
              <w:pStyle w:val="TableParagraph"/>
              <w:tabs>
                <w:tab w:val="left" w:pos="2381"/>
              </w:tabs>
              <w:ind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различные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мероприятия,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собрания,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диспуты,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дружеские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соревнования, концерты. Россия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принимает гостей со всего мира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дружелюбно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гостеприимно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 гимна фестиваля молодежи и студентов 2017 года. Беседа: 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идеях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говорится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гимне?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всему.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Дружба,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солидарность.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создатели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истории).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 учителя: история рождения Фестивалей: первый (1947, Прага),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второй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(1957,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Москва,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последний (2017,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Сочи).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Образовательная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«Россия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Африки»,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Азии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Океании»,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Европы»,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«Неграмотность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мире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ней».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2)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Культурная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программа</w:t>
            </w:r>
          </w:p>
          <w:p w:rsidR="00F11C75" w:rsidRDefault="002B4EC3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«Джазовый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фестиваль»,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«Музыка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будущего»,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«Танцевальная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академия»;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футбол,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теннис,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фигурное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катание,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шахматы.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 экскурсия в образовательный центр «Сириус» (работа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 материалом): что увидят здесь гости Фестиваля. 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Для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каких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ребят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создана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«Сириус»?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учатся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дети.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учеником этой школы, какое бы выбрал направление образования: Спорт?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Науку?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Искусство?</w:t>
            </w:r>
          </w:p>
          <w:p w:rsidR="00F11C75" w:rsidRDefault="002B4EC3">
            <w:pPr>
              <w:pStyle w:val="TableParagraph"/>
              <w:spacing w:line="322" w:lineRule="exact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оценка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говорят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россиянах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зарубежные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(2017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г)?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Изменилось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отношение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 стран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России?</w:t>
            </w:r>
          </w:p>
        </w:tc>
      </w:tr>
    </w:tbl>
    <w:p w:rsidR="00F11C75" w:rsidRDefault="00F11C75">
      <w:pPr>
        <w:spacing w:line="322" w:lineRule="exact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26.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Первым делом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самолеты….</w:t>
            </w:r>
            <w:r>
              <w:rPr>
                <w:b/>
                <w:spacing w:val="6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гражданской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авиации</w:t>
            </w:r>
          </w:p>
        </w:tc>
      </w:tr>
      <w:tr w:rsidR="00F11C75">
        <w:trPr>
          <w:trHeight w:val="3698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Гражданской авиации России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100 лет. Значение авиации 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человека.</w:t>
            </w:r>
          </w:p>
          <w:p w:rsidR="00F11C75" w:rsidRDefault="002B4EC3">
            <w:pPr>
              <w:pStyle w:val="TableParagraph"/>
              <w:spacing w:before="1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Мечта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воплотилась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сказках,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легендах.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гражданской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авиации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Типы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современных самолетов.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взлет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самолета.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 какое чувство у вас возникает, когда вы смотрите, как в воздух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поднимается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летали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самолете?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Ваши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ощущения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(страшно,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удивительно,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радостно,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удивительно).</w:t>
            </w:r>
          </w:p>
          <w:p w:rsidR="00F11C75" w:rsidRDefault="002B4EC3">
            <w:pPr>
              <w:pStyle w:val="TableParagraph"/>
              <w:spacing w:before="1"/>
              <w:ind w:right="99" w:firstLine="340"/>
              <w:jc w:val="right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Работа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с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иллюстрациями: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летают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русских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сказок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(народных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авторских).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ступа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бабы-Яги,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ковер-самолет,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Конек-Горбунок.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Дейнеко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«Никитка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летун». Чтение учителем отрывка из легенды: «Смерд Никитка, боярского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сына Лупатова холоп», якобы смастерил себе из дерева и кожи крылья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даже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успехом летал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них».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сравните два числа. В начале XIX века дорога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 Москвы в Санкт-Петербург на лошадях занимала 4-5 дней.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 от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Москвы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северной столицы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1,5 часа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полета.Рассказ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учителя: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гражданской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авиации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АНТ- 9  Просмотр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сегодня.</w:t>
            </w:r>
          </w:p>
        </w:tc>
      </w:tr>
      <w:tr w:rsidR="00F11C75">
        <w:trPr>
          <w:trHeight w:val="5473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6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Гражданской авиации России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100 лет. Значение авиации 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человека.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Мечта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воплотилась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сказках,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легендах,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летописях.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Мечта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летчиком,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покорить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воздушное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пространство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свойственно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мужчинам,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женщинам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разного возраста.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Первый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гражданской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авиации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Типы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современных самолетов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взлет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самолета.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 какое чувство у вас возникает, когда вы смотрите, как в воздух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поднимается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летали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самолете?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Ваши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ощущения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(страшно,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удивительно,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радостно,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удивительно).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Дейнеко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«Полет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сквозь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время».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«Можно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предположить,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изображена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летчик и два его сына? Кем хотят стать мальчишки? Кто их «заразил»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интересом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небу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полетам? Будут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мальчишки летчиками?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Дейнеко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«Никитка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летун». Чтение учителем отрывка из легенды: «Смерд Никитка, боярского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сына Лупатова холоп», якобы смастерил себе из дерева и кожи крылья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даже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успехом летал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них».</w:t>
            </w:r>
          </w:p>
          <w:p w:rsidR="00F11C75" w:rsidRDefault="002B4EC3">
            <w:pPr>
              <w:pStyle w:val="TableParagraph"/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 учителя: «Первый гражданский самолет АНТ-9 (руководитель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Туполев).</w:t>
            </w:r>
          </w:p>
          <w:p w:rsidR="00F11C75" w:rsidRDefault="002B4EC3">
            <w:pPr>
              <w:pStyle w:val="TableParagraph"/>
              <w:spacing w:line="322" w:lineRule="exact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видео: «Авиация XXI века» России»: знакомимся с новыми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типами российских самолетов гражданской авиации. Задание: сравните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первыми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гражданским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самолетом АНТ-9</w:t>
            </w:r>
          </w:p>
        </w:tc>
      </w:tr>
      <w:tr w:rsidR="00F11C75">
        <w:trPr>
          <w:trHeight w:val="562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1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27.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Крым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–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дорога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домой</w:t>
            </w:r>
          </w:p>
        </w:tc>
      </w:tr>
      <w:tr w:rsidR="00F11C75">
        <w:trPr>
          <w:trHeight w:val="2222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Вспомним, что такое Крым?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Уникальные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столица.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живет сегодня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Видео: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«Путешествие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Крыму».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иллюстрациями: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уникальные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столица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Симферополь.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парк.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Салгирка, танк-памятник освободителям города от фашистов, Крымский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 кукол.</w:t>
            </w:r>
          </w:p>
          <w:p w:rsidR="00F11C75" w:rsidRDefault="002B4EC3">
            <w:pPr>
              <w:pStyle w:val="TableParagraph"/>
              <w:spacing w:line="242" w:lineRule="auto"/>
              <w:ind w:right="94" w:firstLine="48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 ситуация: Представьте, что вы – жители Крыма. Что бы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посоветовали посмотреть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 гостям?</w:t>
            </w:r>
          </w:p>
          <w:p w:rsidR="00F11C75" w:rsidRDefault="002B4EC3">
            <w:pPr>
              <w:pStyle w:val="TableParagraph"/>
              <w:ind w:firstLine="54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иллюстрациями: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занимаются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младшие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школьники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уроков?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Фотографии,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отражающие,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примеру,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игру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шашки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шахматы,</w:t>
            </w:r>
          </w:p>
          <w:p w:rsidR="00F11C75" w:rsidRDefault="002B4EC3">
            <w:pPr>
              <w:pStyle w:val="TableParagraph"/>
              <w:spacing w:line="30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танцы,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лепкой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рисованием, театральной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деятельностью.</w:t>
            </w:r>
          </w:p>
        </w:tc>
      </w:tr>
      <w:tr w:rsidR="00F11C75">
        <w:trPr>
          <w:trHeight w:val="644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Крым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присоединения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губерния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1783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когда у Белой скалы крымчане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принесли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присягу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верность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императрице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Екатерине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Великой.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всегда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оставался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свободной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частью России: было сохранено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вероисповедание,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знати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присваивался титул дворянский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титул.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построила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Севастополь - крупнейший порт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Крыма.</w:t>
            </w:r>
          </w:p>
          <w:p w:rsidR="00F11C75" w:rsidRDefault="002B4EC3">
            <w:pPr>
              <w:pStyle w:val="TableParagraph"/>
              <w:tabs>
                <w:tab w:val="left" w:pos="2981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Крымский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мост,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трасса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Таврида,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благоустройство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городов,</w:t>
            </w:r>
          </w:p>
          <w:p w:rsidR="00F11C75" w:rsidRDefault="002B4EC3">
            <w:pPr>
              <w:pStyle w:val="TableParagraph"/>
              <w:tabs>
                <w:tab w:val="left" w:pos="2829"/>
              </w:tabs>
              <w:spacing w:line="322" w:lineRule="exact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восстановление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сельского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хозяйства,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культуры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видео: Крым на карте России. Вид Крыма с высоты птичьего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полета.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Опишите,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выглядит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полуостров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высоты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птичьего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полета.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Рассматривание  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иллюстраций   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  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обсуждение   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рассказа   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учителя:</w:t>
            </w:r>
          </w:p>
          <w:p w:rsidR="00F11C75" w:rsidRDefault="002B4EC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«Присоединение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1783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году.</w:t>
            </w:r>
          </w:p>
          <w:p w:rsidR="00F11C75" w:rsidRDefault="002B4EC3">
            <w:pPr>
              <w:pStyle w:val="TableParagraph"/>
              <w:spacing w:before="2"/>
              <w:ind w:right="99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Просмотр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Севастополь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крупнейший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Крыма,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построенный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Екатерине Великой.</w:t>
            </w:r>
          </w:p>
          <w:p w:rsidR="00F11C75" w:rsidRDefault="002B4EC3">
            <w:pPr>
              <w:pStyle w:val="TableParagraph"/>
              <w:ind w:left="517" w:right="1103" w:hanging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иллюстрациями: достопримечательности Севастополя.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Виртуальная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проедем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Крымскому мосту.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начальной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учатся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уроке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безопасности?</w:t>
            </w:r>
          </w:p>
          <w:p w:rsidR="00F11C75" w:rsidRDefault="002B4EC3">
            <w:pPr>
              <w:pStyle w:val="TableParagraph"/>
              <w:spacing w:line="242" w:lineRule="auto"/>
              <w:ind w:right="104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видео: музыка и танцы крымских татар. Беседа: подберем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оценки искусства татарского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народа</w:t>
            </w:r>
          </w:p>
        </w:tc>
      </w:tr>
    </w:tbl>
    <w:p w:rsidR="00F11C75" w:rsidRDefault="00F11C75">
      <w:pPr>
        <w:spacing w:line="242" w:lineRule="auto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28.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Россия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– здоровая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держава</w:t>
            </w:r>
          </w:p>
        </w:tc>
      </w:tr>
      <w:tr w:rsidR="00F11C75">
        <w:trPr>
          <w:trHeight w:val="3727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 должен быть здоров,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жизнерадостен,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закален.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помогает ему многое успевать,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успешно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заниматься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трудом,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учебой,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домашними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делами.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активно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участвуют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жизни, как человек должен 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организовывать.</w:t>
            </w:r>
          </w:p>
          <w:p w:rsidR="00F11C75" w:rsidRDefault="002B4EC3">
            <w:pPr>
              <w:pStyle w:val="TableParagraph"/>
              <w:spacing w:before="1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гимн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«Дети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спорт».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понимаете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гимна: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 будущее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страны!»</w:t>
            </w:r>
          </w:p>
          <w:p w:rsidR="00F11C75" w:rsidRDefault="002B4EC3">
            <w:pPr>
              <w:pStyle w:val="TableParagraph"/>
              <w:tabs>
                <w:tab w:val="left" w:pos="2498"/>
                <w:tab w:val="left" w:pos="3676"/>
                <w:tab w:val="left" w:pos="5009"/>
                <w:tab w:val="left" w:pos="6216"/>
                <w:tab w:val="left" w:pos="7374"/>
                <w:tab w:val="left" w:pos="8223"/>
              </w:tabs>
              <w:spacing w:line="242" w:lineRule="auto"/>
              <w:ind w:right="100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</w:t>
            </w:r>
            <w:r>
              <w:rPr>
                <w:sz w:val="24"/>
                <w:szCs w:val="24"/>
              </w:rPr>
              <w:tab/>
              <w:t>беседа?</w:t>
            </w:r>
            <w:r>
              <w:rPr>
                <w:sz w:val="24"/>
                <w:szCs w:val="24"/>
              </w:rPr>
              <w:tab/>
              <w:t>«Почему</w:t>
            </w:r>
            <w:r>
              <w:rPr>
                <w:sz w:val="24"/>
                <w:szCs w:val="24"/>
              </w:rPr>
              <w:tab/>
              <w:t>человек</w:t>
            </w:r>
            <w:r>
              <w:rPr>
                <w:sz w:val="24"/>
                <w:szCs w:val="24"/>
              </w:rPr>
              <w:tab/>
              <w:t>должен</w:t>
            </w:r>
            <w:r>
              <w:rPr>
                <w:sz w:val="24"/>
                <w:szCs w:val="24"/>
              </w:rPr>
              <w:tab/>
              <w:t>быть</w:t>
            </w:r>
            <w:r>
              <w:rPr>
                <w:sz w:val="24"/>
                <w:szCs w:val="24"/>
              </w:rPr>
              <w:tab/>
              <w:t>здоров,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жизнерадостен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активен?»</w:t>
            </w:r>
          </w:p>
          <w:p w:rsidR="00F11C75" w:rsidRDefault="002B4EC3">
            <w:pPr>
              <w:pStyle w:val="TableParagraph"/>
              <w:ind w:right="95" w:firstLine="3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сравните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рисунки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двух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детей,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оцените,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одеты, чем они занимаются? Кто из них, по вашему мнению, чаще болеет?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текстами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стихотворений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занятиями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физкультурой.</w:t>
            </w:r>
          </w:p>
          <w:p w:rsidR="00F11C75" w:rsidRDefault="002B4EC3">
            <w:pPr>
              <w:pStyle w:val="TableParagraph"/>
              <w:spacing w:line="321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Например,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«Зарядка»</w:t>
            </w:r>
            <w:r>
              <w:rPr>
                <w:spacing w:val="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(А.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Барто),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«Купить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много»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(А.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Гришин),</w:t>
            </w:r>
          </w:p>
          <w:p w:rsidR="00F11C75" w:rsidRDefault="002B4EC3">
            <w:pPr>
              <w:pStyle w:val="TableParagraph"/>
              <w:spacing w:line="322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«Солнце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воздух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вода»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(А. Усачев).</w:t>
            </w:r>
          </w:p>
          <w:p w:rsidR="00F11C75" w:rsidRDefault="002B4EC3">
            <w:pPr>
              <w:pStyle w:val="TableParagraph"/>
              <w:spacing w:line="242" w:lineRule="auto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иллюстрациями: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назовем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запишем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слова,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расскажут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нам,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 человек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должен делать,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сохранить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укрепить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здоровье.</w:t>
            </w:r>
          </w:p>
          <w:p w:rsidR="00F11C75" w:rsidRDefault="002B4EC3">
            <w:pPr>
              <w:pStyle w:val="TableParagraph"/>
              <w:spacing w:line="317" w:lineRule="exact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рассмотреть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видов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спорта,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назвать</w:t>
            </w:r>
          </w:p>
          <w:p w:rsidR="00F11C75" w:rsidRDefault="002B4EC3">
            <w:pPr>
              <w:pStyle w:val="TableParagraph"/>
              <w:spacing w:line="322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каждый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вид.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Рассказать,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каким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спортом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занимаешься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хочешь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заниматься?</w:t>
            </w:r>
          </w:p>
        </w:tc>
      </w:tr>
      <w:tr w:rsidR="00F11C75">
        <w:trPr>
          <w:trHeight w:val="5475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022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 должен быть здоров,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жизнерадостен,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закален.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Правила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жизни.</w:t>
            </w:r>
          </w:p>
          <w:p w:rsidR="00F11C75" w:rsidRDefault="002B4EC3">
            <w:pPr>
              <w:pStyle w:val="TableParagraph"/>
              <w:tabs>
                <w:tab w:val="left" w:pos="2558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Российское</w:t>
            </w:r>
            <w:r>
              <w:rPr>
                <w:sz w:val="24"/>
                <w:szCs w:val="24"/>
              </w:rPr>
              <w:tab/>
              <w:t>государство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заботится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всегда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называли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державой.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строятся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стадионы,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центры,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бассейны.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мировая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держава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оценим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пословицы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поговорки,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сформулируем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правила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здорового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образа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жизни.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пословицы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поговорки:</w:t>
            </w:r>
          </w:p>
          <w:p w:rsidR="00F11C75" w:rsidRDefault="002B4EC3">
            <w:pPr>
              <w:pStyle w:val="TableParagraph"/>
              <w:ind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«Двигайся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больше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—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проживешь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дольше»;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«Лучше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лекарства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хвори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нет,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делай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зарядку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старости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лет»;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«Кто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курит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табак,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тот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враг»;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«Чтоб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больным не лежать, нужно спорт уважать», «Кто излишне полнеет, тот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стареет»,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«Тот,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 закаляется,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наполняется» (на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выбор)</w:t>
            </w:r>
          </w:p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разложить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иллюстрации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группы: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Полезно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здоровья;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2)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Вредно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здоровья.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«Физкультура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зимой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летом»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предложите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перечень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подвижных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физических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упражнений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проведения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интересных,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веселых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полезных прогулок»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Игра-соревнование: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быстрее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найдет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ошибки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третьеклассника Пети (меню дано с нарушением баланса белков-жиров-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углеводов)</w:t>
            </w:r>
          </w:p>
          <w:p w:rsidR="00F11C75" w:rsidRDefault="002B4EC3">
            <w:pPr>
              <w:pStyle w:val="TableParagraph"/>
              <w:spacing w:before="1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спортивную школу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стадион).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какую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спортивную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секцию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они посещают.</w:t>
            </w:r>
          </w:p>
          <w:p w:rsidR="00F11C75" w:rsidRDefault="002B4EC3">
            <w:pPr>
              <w:pStyle w:val="TableParagraph"/>
              <w:spacing w:line="303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укрепить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здоровье,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хотели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заниматься?</w:t>
            </w:r>
          </w:p>
        </w:tc>
      </w:tr>
    </w:tbl>
    <w:p w:rsidR="00F11C75" w:rsidRDefault="00F11C75">
      <w:pPr>
        <w:spacing w:line="303" w:lineRule="exact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29.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Цирк!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Цирк!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Цирк!</w:t>
            </w:r>
          </w:p>
        </w:tc>
      </w:tr>
      <w:tr w:rsidR="00F11C75">
        <w:trPr>
          <w:trHeight w:val="321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взрослые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любят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цирк?</w:t>
            </w:r>
          </w:p>
          <w:p w:rsidR="00F11C75" w:rsidRDefault="002B4EC3">
            <w:pPr>
              <w:pStyle w:val="TableParagraph"/>
              <w:tabs>
                <w:tab w:val="left" w:pos="2650"/>
                <w:tab w:val="left" w:pos="3320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Цирковые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профессии.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Вспомним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цирковых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артистов: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Запашных;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семья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Кантемировых.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Знаменитый</w:t>
            </w:r>
          </w:p>
          <w:p w:rsidR="00F11C75" w:rsidRDefault="002B4EC3">
            <w:pPr>
              <w:pStyle w:val="TableParagraph"/>
              <w:ind w:righ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«Уголок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Дурова»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основатель.</w:t>
            </w:r>
          </w:p>
          <w:p w:rsidR="00F11C75" w:rsidRDefault="002B4EC3">
            <w:pPr>
              <w:pStyle w:val="TableParagraph"/>
              <w:tabs>
                <w:tab w:val="left" w:pos="2802"/>
                <w:tab w:val="left" w:pos="3199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Великий клоун Ю. Никулин.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Первая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женщина-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укротительница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тигров</w:t>
            </w:r>
          </w:p>
          <w:p w:rsidR="00F11C75" w:rsidRDefault="002B4EC3">
            <w:pPr>
              <w:pStyle w:val="TableParagraph"/>
              <w:spacing w:before="1"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Бугримова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цирковое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представление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«Песенки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цирке».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«Любите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цирк?»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Назови цирковую профессию (соедини фото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названием цирковых профессий). (Например, воздушный гимнаст, клоун,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укротитель,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наездник,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жонглёр, акробат)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выбору.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иллюстрациями: знакомство с великими цирковыми семьями 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цирковыми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артистами.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Описание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 цирковой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Создадим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плакат-аппликацию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«Цирк!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Цирк!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Цирк!»</w:t>
            </w:r>
          </w:p>
        </w:tc>
      </w:tr>
      <w:tr w:rsidR="00F11C75">
        <w:trPr>
          <w:trHeight w:val="340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803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Страницы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 Цирковые профессии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знаменитые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представители.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клоун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Ю. Никулин.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Первая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женщина-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укротительница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тигров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Бугримова.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цирковым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артистом?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зрителей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спектакля.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мимика,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выражение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зрителей?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фотографиям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ответить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вопрос: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любят цирк?».</w:t>
            </w:r>
          </w:p>
          <w:p w:rsidR="00F11C75" w:rsidRDefault="002B4EC3">
            <w:pPr>
              <w:pStyle w:val="TableParagraph"/>
              <w:spacing w:before="1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использованием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цирка в России: XVIII век – появление русских бродячих артистов; первые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стационарные цирки братьев Никитиных; самый старый цирк в Москве 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Цветном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бульваре.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городах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цирк?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соедини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названием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воздушный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гимнаст,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клоун,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эквилибрист,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укротитель,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иллюзионист,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наездник,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жонглёр,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акробат) – 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выбору.</w:t>
            </w:r>
          </w:p>
          <w:p w:rsidR="00F11C75" w:rsidRDefault="002B4EC3">
            <w:pPr>
              <w:pStyle w:val="TableParagraph"/>
              <w:spacing w:line="322" w:lineRule="exact"/>
              <w:ind w:right="10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Прослушивание песни Ю. Никулина «День рождения. Старый цирк».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 «Как вы понимаете слова в песне: «Голос цирка будто голос чуда,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чудо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 стареет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никогда!»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«Вижу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Землю»</w:t>
            </w:r>
          </w:p>
        </w:tc>
      </w:tr>
      <w:tr w:rsidR="00F11C75">
        <w:trPr>
          <w:trHeight w:val="3041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Книга Ю.А. Гагарина «Вижу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Землю».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впечатления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космонавта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наблюдениях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голубой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планеты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«Земля».</w:t>
            </w:r>
          </w:p>
          <w:p w:rsidR="00F11C75" w:rsidRDefault="002B4EC3">
            <w:pPr>
              <w:pStyle w:val="TableParagraph"/>
              <w:spacing w:before="1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Страницы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Ю.А.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Гагарина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«Вижу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Землю»: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детство,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тяготы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войны,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желание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стремление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летчиком.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полет. 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может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планету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Земля?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пуск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корабля-спутника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«Восток-1».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Обсудим: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сказанное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Юрием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Алексеевичем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 время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взлета,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сейчас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весь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мир?</w:t>
            </w:r>
          </w:p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Читаем, рассматриваем фотографии, обсуждаем страницы книги Ю.А.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Гагарина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«Вижу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Землю»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(детство,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желание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летчиком). Оцениваем качества характера Юрия, которые помогли 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настоящим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летчиком,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космонавтом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(ответственность,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настойчивость,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трудолюбие,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мечтательность).</w:t>
            </w:r>
          </w:p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планетарий</w:t>
            </w:r>
          </w:p>
        </w:tc>
      </w:tr>
      <w:tr w:rsidR="00F11C75">
        <w:trPr>
          <w:trHeight w:val="3174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Первый космонавт России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мира: личность Ю.А. Гагарина.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Причина, по которой космонавт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решил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написать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«Вижу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Землю».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Юрия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Алексеевича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детстве,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взрослении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полету.</w:t>
            </w:r>
          </w:p>
          <w:p w:rsidR="00F11C75" w:rsidRDefault="002B4EC3">
            <w:pPr>
              <w:pStyle w:val="TableParagraph"/>
              <w:spacing w:line="242" w:lineRule="auto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может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планету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Земля?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пуск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корабля-спутника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«Восток-1».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Обсудим: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сказанное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Юрием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Алексеевичем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 время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взлета,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сейчас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весь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мир?</w:t>
            </w:r>
          </w:p>
          <w:p w:rsidR="00F11C75" w:rsidRDefault="002B4EC3">
            <w:pPr>
              <w:pStyle w:val="TableParagraph"/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на основе иллюстраций и отрывков из книги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Ю.А. Гагарина «Вижу Землю» составить рассказ на тему «Простым он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парнем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был».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 о каких качествах Юрия-подростка говорят его слова: «Мы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гордились, когда впервые что-нибудь получалось самостоятельно: удалось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запрячь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лошадь,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насадить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топор 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топорище,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поправить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забор…»</w:t>
            </w:r>
          </w:p>
          <w:p w:rsidR="00F11C75" w:rsidRDefault="002B4EC3">
            <w:pPr>
              <w:pStyle w:val="TableParagraph"/>
              <w:spacing w:line="242" w:lineRule="auto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планетарий,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музей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Космонавтики;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восприятие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Леонова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 космосе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выбору.</w:t>
            </w:r>
          </w:p>
          <w:p w:rsidR="00F11C75" w:rsidRDefault="002B4EC3">
            <w:pPr>
              <w:pStyle w:val="TableParagraph"/>
              <w:spacing w:line="317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оценим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наказ,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который</w:t>
            </w:r>
            <w:r>
              <w:rPr>
                <w:spacing w:val="4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оставил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людям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Ю.А.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Гагарин: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Люди,</w:t>
            </w:r>
          </w:p>
          <w:p w:rsidR="00F11C75" w:rsidRDefault="002B4EC3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будем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хранить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приумножать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эту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красоту,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разрушать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ее!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F11C75">
            <w:pPr>
              <w:pStyle w:val="TableParagraph"/>
              <w:spacing w:line="322" w:lineRule="exact"/>
              <w:ind w:left="0" w:right="93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:rsidR="00F11C75" w:rsidRDefault="00F11C75">
            <w:pPr>
              <w:pStyle w:val="TableParagraph"/>
              <w:spacing w:line="242" w:lineRule="auto"/>
              <w:ind w:right="97" w:firstLine="340"/>
              <w:rPr>
                <w:sz w:val="24"/>
                <w:szCs w:val="24"/>
              </w:rPr>
            </w:pPr>
          </w:p>
        </w:tc>
        <w:tc>
          <w:tcPr>
            <w:tcW w:w="9215" w:type="dxa"/>
          </w:tcPr>
          <w:p w:rsidR="00F11C75" w:rsidRDefault="00F11C75">
            <w:pPr>
              <w:pStyle w:val="TableParagraph"/>
              <w:spacing w:line="301" w:lineRule="exact"/>
              <w:rPr>
                <w:sz w:val="24"/>
                <w:szCs w:val="24"/>
              </w:rPr>
            </w:pP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F11C75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</w:p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215 лет со дня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рождения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Гоголя</w:t>
            </w:r>
          </w:p>
        </w:tc>
      </w:tr>
      <w:tr w:rsidR="00F11C75">
        <w:trPr>
          <w:trHeight w:val="3262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515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Гоголь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писатель.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произведения </w:t>
            </w:r>
            <w:r>
              <w:rPr>
                <w:spacing w:val="-1"/>
                <w:sz w:val="24"/>
                <w:szCs w:val="24"/>
              </w:rPr>
              <w:t>сатирически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освещают жизнь общества XIX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века.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Удивительные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факты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писателя: сочинение стихов в 5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загадочность поведения,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стеснительность;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суеверность.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Увлечения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Гоголя: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любовь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рукоделию; умение и интерес 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приготовлению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украинских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блюд.</w:t>
            </w:r>
          </w:p>
          <w:p w:rsidR="00F11C75" w:rsidRDefault="002B4EC3">
            <w:pPr>
              <w:pStyle w:val="TableParagraph"/>
              <w:spacing w:line="322" w:lineRule="exact"/>
              <w:ind w:right="98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и дружба Гоголя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 – памятники Н.В. Гоголю в Москве.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Бесед: «Сравните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изображение Гоголя на памятниках. Почему один называют «грустным», 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второй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«веселым»?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 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текстом повести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Гоголя «Ночь перед Рождеством»: определите, к какому тексту относится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М.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Клодта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«Пушкин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Гоголя».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«Чем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занимаются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картины?»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иллюстрациями: оцените сюжеты иллюстраций, определите по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увлечения писателя</w:t>
            </w:r>
          </w:p>
        </w:tc>
      </w:tr>
      <w:tr w:rsidR="00F11C75">
        <w:trPr>
          <w:trHeight w:val="5965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240"/>
                <w:tab w:val="left" w:pos="2515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Гоголь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писатель.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произведения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сатирически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освещают жизнь общества XIX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века.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Особенности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характера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писателя: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застенчивость,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склонность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мистике,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стремление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уединению.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Влияние склонности писателя 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мистике, фантастике на сюжеты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 произведений</w:t>
            </w:r>
          </w:p>
          <w:p w:rsidR="00F11C75" w:rsidRDefault="002B4EC3">
            <w:pPr>
              <w:pStyle w:val="TableParagraph"/>
              <w:spacing w:line="242" w:lineRule="auto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дружба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Пушкиным.</w:t>
            </w:r>
          </w:p>
          <w:p w:rsidR="00F11C75" w:rsidRDefault="002B4EC3">
            <w:pPr>
              <w:pStyle w:val="TableParagraph"/>
              <w:tabs>
                <w:tab w:val="left" w:pos="2319"/>
                <w:tab w:val="left" w:pos="3098"/>
                <w:tab w:val="left" w:pos="3866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Интерес</w:t>
            </w:r>
            <w:r>
              <w:rPr>
                <w:sz w:val="24"/>
                <w:szCs w:val="24"/>
              </w:rPr>
              <w:tab/>
              <w:t>детей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3"/>
                <w:sz w:val="24"/>
                <w:szCs w:val="24"/>
              </w:rPr>
              <w:t>к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фантастическим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(сказочным)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произведениям.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произведений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Гоголя: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обращение к читателю; диалоги,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народность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языка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 – памятники Н.В. Гоголю в Москве.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Бесед: «Сравните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изображение Гоголя на памятниках. Почему один называют «грустным», 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второй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«веселым»?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CFCFC"/>
              </w:rPr>
              <w:t>Работа с иллюстрациями (видео) к сказке «Ночь перед Рождеством».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Беседа: есть ли среди героев сказочные?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Что происходит с героями этой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рождественской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сказки?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Напоминают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ли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эти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события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–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народные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волшебные</w:t>
            </w:r>
            <w:r>
              <w:rPr>
                <w:spacing w:val="-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сказки?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задание. «Волшебная сила языка Гоголя»: сравните два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начала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Определите,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начало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более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занимательное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привлекательное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 читателя.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Расскажу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смешливом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Максиме,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заколдованное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место.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произошло.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Слушайте.</w:t>
            </w:r>
          </w:p>
          <w:p w:rsidR="00F11C75" w:rsidRDefault="002B4EC3">
            <w:pPr>
              <w:pStyle w:val="TableParagraph"/>
              <w:spacing w:before="1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б) </w:t>
            </w:r>
            <w:r>
              <w:rPr>
                <w:sz w:val="24"/>
                <w:szCs w:val="24"/>
                <w:shd w:val="clear" w:color="auto" w:fill="FCFCFC"/>
              </w:rPr>
              <w:t>Ей-богу, уже надоело рассказывать! Право, скучно: рассказывай да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рассказывай, и отвязаться нельзя! Ну, извольте, я расскажу, только, ей-ей,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в</w:t>
            </w:r>
            <w:r>
              <w:rPr>
                <w:spacing w:val="-2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последний</w:t>
            </w:r>
            <w:r>
              <w:rPr>
                <w:spacing w:val="-3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раз…</w:t>
            </w:r>
          </w:p>
          <w:p w:rsidR="00F11C75" w:rsidRDefault="002B4EC3">
            <w:pPr>
              <w:pStyle w:val="TableParagraph"/>
              <w:tabs>
                <w:tab w:val="left" w:pos="796"/>
              </w:tabs>
              <w:ind w:right="94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ab/>
              <w:t>Вот</w:t>
            </w:r>
            <w:r>
              <w:rPr>
                <w:spacing w:val="45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если</w:t>
            </w:r>
            <w:r>
              <w:rPr>
                <w:spacing w:val="45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захочет</w:t>
            </w:r>
            <w:r>
              <w:rPr>
                <w:spacing w:val="45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обморочить</w:t>
            </w:r>
            <w:r>
              <w:rPr>
                <w:spacing w:val="45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дьявольская</w:t>
            </w:r>
            <w:r>
              <w:rPr>
                <w:spacing w:val="46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сила,</w:t>
            </w:r>
            <w:r>
              <w:rPr>
                <w:spacing w:val="44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то</w:t>
            </w:r>
            <w:r>
              <w:rPr>
                <w:spacing w:val="44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обморочит;</w:t>
            </w:r>
            <w:r>
              <w:rPr>
                <w:spacing w:val="46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ей-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богу,</w:t>
            </w:r>
            <w:r>
              <w:rPr>
                <w:spacing w:val="-2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обморочит!</w:t>
            </w:r>
            <w:r>
              <w:rPr>
                <w:spacing w:val="-2"/>
                <w:sz w:val="24"/>
                <w:szCs w:val="24"/>
                <w:shd w:val="clear" w:color="auto" w:fill="FCFCFC"/>
              </w:rPr>
              <w:t xml:space="preserve"> </w:t>
            </w:r>
          </w:p>
          <w:p w:rsidR="00F11C75" w:rsidRDefault="002B4EC3">
            <w:pPr>
              <w:pStyle w:val="TableParagraph"/>
              <w:spacing w:line="242" w:lineRule="auto"/>
              <w:ind w:right="103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репродукции картины П. Геллер. «Гоголь и Жуковский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Царском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селе».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«Чем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занимаются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картины?»,</w:t>
            </w:r>
          </w:p>
          <w:p w:rsidR="00F11C75" w:rsidRDefault="002B4EC3">
            <w:pPr>
              <w:pStyle w:val="TableParagraph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слушателем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произведений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Гоголь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просил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Пушкина?»</w:t>
            </w:r>
          </w:p>
          <w:p w:rsidR="00F11C75" w:rsidRDefault="002B4EC3">
            <w:pPr>
              <w:pStyle w:val="TableParagraph"/>
              <w:spacing w:line="322" w:lineRule="exact"/>
              <w:ind w:right="93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иллюстрациями: оцените сюжеты иллюстраций, определите по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увлечения писателя</w:t>
            </w:r>
          </w:p>
        </w:tc>
      </w:tr>
    </w:tbl>
    <w:p w:rsidR="00F11C75" w:rsidRDefault="00F11C75">
      <w:pPr>
        <w:spacing w:line="322" w:lineRule="exact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32.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Экологичное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потребление</w:t>
            </w:r>
          </w:p>
        </w:tc>
      </w:tr>
      <w:tr w:rsidR="00F11C75">
        <w:trPr>
          <w:trHeight w:val="3369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764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природу,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 приносить ей как можно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меньше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вреда.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отходов: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ненужного,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вещей,</w:t>
            </w:r>
            <w:r>
              <w:rPr>
                <w:sz w:val="24"/>
                <w:szCs w:val="24"/>
              </w:rPr>
              <w:tab/>
              <w:t>повторное</w:t>
            </w:r>
          </w:p>
          <w:p w:rsidR="00F11C75" w:rsidRDefault="002B4EC3">
            <w:pPr>
              <w:pStyle w:val="TableParagraph"/>
              <w:tabs>
                <w:tab w:val="left" w:pos="2858"/>
              </w:tabs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экономия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(воды,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света)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и обсуждение видео (фото) - «Как мусор становится седьмым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континентом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вредит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«седьмой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континент»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(мусорное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пятно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Тихом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океане).</w:t>
            </w:r>
          </w:p>
          <w:p w:rsidR="00F11C75" w:rsidRDefault="002B4EC3">
            <w:pPr>
              <w:pStyle w:val="TableParagraph"/>
              <w:spacing w:before="1" w:line="322" w:lineRule="exact"/>
              <w:ind w:left="7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ситуация.</w:t>
            </w:r>
          </w:p>
          <w:p w:rsidR="00F11C75" w:rsidRDefault="002B4EC3">
            <w:pPr>
              <w:pStyle w:val="TableParagraph"/>
              <w:numPr>
                <w:ilvl w:val="0"/>
                <w:numId w:val="10"/>
              </w:numPr>
              <w:tabs>
                <w:tab w:val="left" w:pos="816"/>
                <w:tab w:val="left" w:pos="2528"/>
                <w:tab w:val="left" w:pos="3132"/>
                <w:tab w:val="left" w:pos="4332"/>
                <w:tab w:val="left" w:pos="6411"/>
                <w:tab w:val="left" w:pos="8093"/>
              </w:tabs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Представим,</w:t>
            </w:r>
            <w:r>
              <w:rPr>
                <w:sz w:val="24"/>
                <w:szCs w:val="24"/>
              </w:rPr>
              <w:tab/>
              <w:t>что</w:t>
            </w:r>
            <w:r>
              <w:rPr>
                <w:sz w:val="24"/>
                <w:szCs w:val="24"/>
              </w:rPr>
              <w:tab/>
              <w:t>мальчик</w:t>
            </w:r>
            <w:r>
              <w:rPr>
                <w:sz w:val="24"/>
                <w:szCs w:val="24"/>
              </w:rPr>
              <w:tab/>
              <w:t>порвал</w:t>
            </w:r>
            <w:r>
              <w:rPr>
                <w:spacing w:val="1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брюки.</w:t>
            </w:r>
            <w:r>
              <w:rPr>
                <w:sz w:val="24"/>
                <w:szCs w:val="24"/>
              </w:rPr>
              <w:tab/>
              <w:t>Предложите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способы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возможного использования этой вещи.</w:t>
            </w:r>
          </w:p>
          <w:p w:rsidR="00F11C75" w:rsidRDefault="002B4EC3">
            <w:pPr>
              <w:pStyle w:val="TableParagraph"/>
              <w:numPr>
                <w:ilvl w:val="0"/>
                <w:numId w:val="10"/>
              </w:numPr>
              <w:tabs>
                <w:tab w:val="left" w:pos="816"/>
              </w:tabs>
              <w:ind w:right="12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Бабушка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наварила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огромную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кастрюлю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каши.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Никто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уже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хочет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есть.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Предложите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способы,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кашу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выбрасывать.</w:t>
            </w:r>
          </w:p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берегут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природу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жители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квартиры?</w:t>
            </w:r>
          </w:p>
          <w:p w:rsidR="00F11C75" w:rsidRDefault="002B4EC3">
            <w:pPr>
              <w:pStyle w:val="TableParagraph"/>
              <w:spacing w:line="322" w:lineRule="exact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Обсудим: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таблички-напоминания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сделать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доме,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экономно относиться к воде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электричеству.</w:t>
            </w:r>
          </w:p>
        </w:tc>
      </w:tr>
      <w:tr w:rsidR="00F11C75">
        <w:trPr>
          <w:trHeight w:val="579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574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природу,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 приносить ей как можно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меньше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вреда.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отходов: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ненужного,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вещей,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сокращение</w:t>
            </w:r>
          </w:p>
          <w:p w:rsidR="00F11C75" w:rsidRDefault="002B4EC3">
            <w:pPr>
              <w:pStyle w:val="TableParagraph"/>
              <w:tabs>
                <w:tab w:val="left" w:pos="2762"/>
              </w:tabs>
              <w:ind w:righ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потребления,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повторное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использование,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переработка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отходов,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(воды,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света)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и обсуждение видео (фото) - «Как мусор становится седьмым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континентом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вредит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«седьмой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континент»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(мусорное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пятно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Тихом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океане).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означает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суждение: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«относитесь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покупкам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вдумчиво».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Обсудим ответы: какие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продуманные?</w:t>
            </w:r>
          </w:p>
          <w:p w:rsidR="00F11C75" w:rsidRDefault="002B4EC3">
            <w:pPr>
              <w:pStyle w:val="TableParagraph"/>
              <w:spacing w:before="1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Например: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нравится,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купить;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отказываться от ненужного, но модного; подумать: можно ли мои старые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вещи переделать; нужно, чтобы в доме было много разных продуктов;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 покупать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умом,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 сохраняет деньги.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мини-исследование: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проанализируем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«рождение»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какой-нибудь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одежды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свитера,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брюк):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покупка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шерсти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(материала); создание выкройки; пошив, покупка пуговиц, молнии; сдача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вещи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продажу;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перевозка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магазин;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покупка;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через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месяц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ношения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обливают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жирным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борщом;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пятно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отстирывается;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выбрасывается…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считать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экологичным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потреблением?</w:t>
            </w:r>
          </w:p>
          <w:p w:rsidR="00F11C75" w:rsidRDefault="002B4EC3">
            <w:pPr>
              <w:pStyle w:val="TableParagraph"/>
              <w:spacing w:line="303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Задание: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заполним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памятку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«Экологичное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потребление –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это…»</w:t>
            </w:r>
          </w:p>
        </w:tc>
      </w:tr>
    </w:tbl>
    <w:p w:rsidR="00F11C75" w:rsidRDefault="00F11C75">
      <w:pPr>
        <w:spacing w:line="303" w:lineRule="exact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33.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Труд крут!</w:t>
            </w:r>
          </w:p>
        </w:tc>
      </w:tr>
      <w:tr w:rsidR="00F11C75">
        <w:trPr>
          <w:trHeight w:val="5061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580"/>
                <w:tab w:val="left" w:pos="2844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развития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имеет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цель,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результат. Качества труженика,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z w:val="24"/>
                <w:szCs w:val="24"/>
              </w:rPr>
              <w:tab/>
              <w:t>определяют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успешность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наличие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знаний-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умений,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терпение,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старательность,</w:t>
            </w:r>
          </w:p>
          <w:p w:rsidR="00F11C75" w:rsidRDefault="002B4EC3">
            <w:pPr>
              <w:pStyle w:val="TableParagraph"/>
              <w:spacing w:line="242" w:lineRule="auto"/>
              <w:ind w:righ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ответственность,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аккуратность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«Ежик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неумейка».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ежика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помогло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ему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выбраться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кастрюли?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«Труд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гончара».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«Легко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вазу?»: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быстро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лепится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глины;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гончар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внимательным?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Аккуратным?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Получится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красивый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спешить,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обращать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внимание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неровности,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нарушение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пропорций?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 Вспомним Незнайку – героя книги Н. Носова. Незнайка был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таким любознательным! Он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пытался играть на трубе, рисовать, писать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стихи,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даже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управлять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машиной.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 него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ничего не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получалось?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соединим иллюстрацию трудового действия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условием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успешного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выполнения.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приготовить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пирог (знать рецепт его приготовления); убрать квартиру (уметь включать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пылесос); помочь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порезе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пальца (уметь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обрабатывать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рану)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Обсудим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вместе: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определим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значение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поговорок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труде:</w:t>
            </w:r>
          </w:p>
          <w:p w:rsidR="00F11C75" w:rsidRDefault="002B4EC3">
            <w:pPr>
              <w:pStyle w:val="TableParagraph"/>
              <w:ind w:right="10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«Нужно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наклониться,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ручья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напиться»;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«Была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охота,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заладится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всякая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«Поспешишь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насмешишь». Обратим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внимание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</w:p>
          <w:p w:rsidR="00F11C75" w:rsidRDefault="002B4EC3">
            <w:pPr>
              <w:pStyle w:val="TableParagraph"/>
              <w:spacing w:line="322" w:lineRule="exact"/>
              <w:ind w:right="10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слова,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которые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очень</w:t>
            </w:r>
            <w:r>
              <w:rPr>
                <w:spacing w:val="-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важны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(знания,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умения,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усердие,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старание,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терпение,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желание).</w:t>
            </w:r>
          </w:p>
        </w:tc>
      </w:tr>
    </w:tbl>
    <w:p w:rsidR="00F11C75" w:rsidRDefault="00F11C75">
      <w:pPr>
        <w:spacing w:line="322" w:lineRule="exact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285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208"/>
                <w:tab w:val="left" w:pos="2746"/>
                <w:tab w:val="left" w:pos="3360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Страницы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прошлого: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трудились</w:t>
            </w:r>
            <w:r>
              <w:rPr>
                <w:sz w:val="24"/>
                <w:szCs w:val="24"/>
              </w:rPr>
              <w:tab/>
              <w:t>ли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люди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первобытного общества? Труд 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развития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общества.</w:t>
            </w:r>
          </w:p>
          <w:p w:rsidR="00F11C75" w:rsidRDefault="002B4EC3">
            <w:pPr>
              <w:pStyle w:val="TableParagraph"/>
              <w:tabs>
                <w:tab w:val="left" w:pos="2895"/>
              </w:tabs>
              <w:spacing w:before="1"/>
              <w:ind w:right="95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только талант определяет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успешность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трудовой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иметь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терпеливым и настойчивым, 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бояться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трудностей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(труд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трудно – однокоренные слова),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находить пути их преодоления.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любую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выполнять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старательно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ответственно.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современных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условиях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значительная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коллективная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отрывка из мультфильма «Нехочуха». Дискуссия: «Может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быть прав мальчик – герой мультфильма, что легко и хорошо жить, если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тебя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обслуживают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роботы?»</w:t>
            </w:r>
          </w:p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Виртуальное путешествие в прошлое. Рассматривание иллюстраций 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тему «Жизнь первобытного общества». Беседа: каким трудом занимались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первобытные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люди?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достигались?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 на основе рассматривания пейзажа И. Левитана. Вопрос 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«Только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талант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определяет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живописи?» (умение наблюдать, чувствовать цвет, форму, пространство,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владеть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кистью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красками).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хлеб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стол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пришел?»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вопросы: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доказать,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хлебороба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носит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характер?»,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«При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условии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хлеборобов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будет успешной?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группах: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определите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поговорок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труде.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«Яблоню ценят по плодам, а человека – по делам», «Не лежи на печи,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будешь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калачи»,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«Не делай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наспех,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сделаешь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курам нас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мех»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34.</w:t>
            </w:r>
            <w:r>
              <w:rPr>
                <w:b/>
                <w:spacing w:val="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Урок памяти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человека?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начинается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детства,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</w:t>
            </w:r>
          </w:p>
          <w:p w:rsidR="00F11C75" w:rsidRDefault="002B4EC3">
            <w:pPr>
              <w:pStyle w:val="TableParagraph"/>
              <w:tabs>
                <w:tab w:val="left" w:pos="2860"/>
              </w:tabs>
              <w:spacing w:before="1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такое память поколений?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прошлого,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нельзя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забывать.</w:t>
            </w:r>
          </w:p>
          <w:p w:rsidR="00F11C75" w:rsidRDefault="002B4EC3">
            <w:pPr>
              <w:pStyle w:val="TableParagraph"/>
              <w:ind w:righ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Преемственность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декоративно-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прикладное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искусство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народов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династии.</w:t>
            </w:r>
          </w:p>
          <w:p w:rsidR="00F11C75" w:rsidRDefault="002B4EC3">
            <w:pPr>
              <w:pStyle w:val="TableParagraph"/>
              <w:tabs>
                <w:tab w:val="left" w:pos="2552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россиянина,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переходят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поколение.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Встреча с выпускниками школы: что они помнят о своей школьной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жизни?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</w:t>
            </w:r>
            <w:r>
              <w:rPr>
                <w:spacing w:val="9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беседа:  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что  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может  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рассказать  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семейный  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альбом?</w:t>
            </w:r>
          </w:p>
          <w:p w:rsidR="00F11C75" w:rsidRDefault="002B4EC3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древе.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вспомним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героические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Назовем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историческое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событие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влияние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 члена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Беседа: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какое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чувство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объединяло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России,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когда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грозила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опасность?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Ролевая игра на основе воображаемой ситуации: «мастера игрушки»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описывают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игрушку: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называется,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предназначена,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производится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Хохломская,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Городецкая,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Дымковская,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Филимоновская,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матрешка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Сергиева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Посада 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 значения поговорки: «Умелец да рукоделец себе и другим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радость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приносит»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</w:t>
            </w:r>
            <w:r>
              <w:rPr>
                <w:spacing w:val="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Трудовые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династии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необычных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профессий.</w:t>
            </w:r>
          </w:p>
          <w:p w:rsidR="00F11C75" w:rsidRDefault="002B4EC3">
            <w:pPr>
              <w:pStyle w:val="TableParagraph"/>
              <w:spacing w:before="2"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Например,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Дуровы,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Запашные.</w:t>
            </w:r>
          </w:p>
        </w:tc>
      </w:tr>
      <w:tr w:rsidR="00F11C75">
        <w:trPr>
          <w:trHeight w:val="4483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Зачем человеку историческая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память?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существовать без исторической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памяти?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Страницы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героического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прошлого,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нельзя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забывать.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Преемственность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области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науки.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россиянина,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переходят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поколение.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Музеи,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произведения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живописи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хранители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исторической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памяти.</w:t>
            </w:r>
          </w:p>
          <w:p w:rsidR="00F11C75" w:rsidRDefault="002B4EC3">
            <w:pPr>
              <w:pStyle w:val="TableParagraph"/>
              <w:tabs>
                <w:tab w:val="left" w:pos="2581"/>
              </w:tabs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Память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человека: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знаменитые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профессиональные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династии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Встреча с выпускниками школы: что они помнят о своей школьной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жизни?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историческая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память?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общество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жить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прошлом?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каждый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вас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помнит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 своем детстве?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 воспоминания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приятны,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вам?</w:t>
            </w:r>
          </w:p>
          <w:p w:rsidR="00F11C75" w:rsidRDefault="002B4EC3">
            <w:pPr>
              <w:pStyle w:val="TableParagraph"/>
              <w:spacing w:before="1"/>
              <w:ind w:right="98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соотнесите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героическом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прошлом России с названием события. Какое чувство объединяло граждан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России, когда Родине грозила опасность? Какие качества проявляли герои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этих событий?</w:t>
            </w:r>
          </w:p>
          <w:p w:rsidR="00F11C75" w:rsidRDefault="002B4EC3">
            <w:pPr>
              <w:pStyle w:val="TableParagraph"/>
              <w:ind w:right="94" w:firstLine="480"/>
              <w:jc w:val="right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Работа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с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иллюстративным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материалом: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сравнение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Древней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современной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школой;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число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факультетов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МГУ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имени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Ломоносова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открытия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сегодня.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Формулирование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суждений: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вклад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развитие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 научных открытий (например, радио, телевидения, компьютера).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Дискуссия: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может</w:t>
            </w:r>
            <w:r>
              <w:rPr>
                <w:spacing w:val="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современное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общество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отказаться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музеев,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книг,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произведений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живописи?</w:t>
            </w:r>
          </w:p>
          <w:p w:rsidR="00F11C75" w:rsidRDefault="002B4EC3">
            <w:pPr>
              <w:pStyle w:val="TableParagraph"/>
              <w:ind w:right="101" w:firstLine="6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профессиональные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династии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(ученых,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врачей,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музыкантов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др.).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Вопрос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выбирают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профессии своих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родителей?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35.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Будь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готов!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Ко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дню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общественных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организаций</w:t>
            </w:r>
          </w:p>
        </w:tc>
      </w:tr>
      <w:tr w:rsidR="00F11C75">
        <w:trPr>
          <w:trHeight w:val="3127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6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324"/>
                <w:tab w:val="left" w:pos="2741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общественных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организаций.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общественная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организация?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занимаются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(общественное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движение)</w:t>
            </w:r>
          </w:p>
          <w:p w:rsidR="00F11C75" w:rsidRDefault="002B4EC3">
            <w:pPr>
              <w:pStyle w:val="TableParagraph"/>
              <w:tabs>
                <w:tab w:val="left" w:pos="2125"/>
              </w:tabs>
              <w:spacing w:line="32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«Школа</w:t>
            </w:r>
            <w:r>
              <w:rPr>
                <w:b/>
                <w:sz w:val="24"/>
                <w:szCs w:val="24"/>
              </w:rPr>
              <w:tab/>
              <w:t>безопасности»,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«Зеленая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планета»</w:t>
            </w:r>
            <w:r>
              <w:rPr>
                <w:sz w:val="24"/>
                <w:szCs w:val="24"/>
              </w:rPr>
              <w:t>?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видим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общественном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движении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</w:p>
          <w:p w:rsidR="00F11C75" w:rsidRDefault="002B4EC3">
            <w:pPr>
              <w:pStyle w:val="TableParagraph"/>
              <w:spacing w:before="2"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молодежи?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поздравление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всех</w:t>
            </w:r>
            <w:r>
              <w:rPr>
                <w:spacing w:val="5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школьников</w:t>
            </w:r>
            <w:r>
              <w:rPr>
                <w:spacing w:val="5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Днем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организаций.</w:t>
            </w:r>
          </w:p>
          <w:p w:rsidR="00F11C75" w:rsidRDefault="002B4EC3">
            <w:pPr>
              <w:pStyle w:val="TableParagraph"/>
              <w:spacing w:line="242" w:lineRule="auto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материалом: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занимаются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«Школа безопасности»,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«Зеленая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планета».</w:t>
            </w:r>
          </w:p>
          <w:p w:rsidR="00F11C75" w:rsidRDefault="002B4EC3">
            <w:pPr>
              <w:pStyle w:val="TableParagraph"/>
              <w:ind w:right="96" w:firstLine="3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воображаемой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ситуации: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членом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одной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этих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организаций,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мне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хотелось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заниматься?</w:t>
            </w:r>
          </w:p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Коллективный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диалог: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составим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поздравление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Днем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 рождения советских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общественных</w:t>
            </w:r>
            <w:r>
              <w:rPr>
                <w:spacing w:val="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организаций:</w:t>
            </w:r>
          </w:p>
          <w:p w:rsidR="00F11C75" w:rsidRDefault="002B4EC3">
            <w:pPr>
              <w:pStyle w:val="TableParagraph"/>
              <w:tabs>
                <w:tab w:val="left" w:pos="2324"/>
                <w:tab w:val="left" w:pos="2635"/>
                <w:tab w:val="left" w:pos="3017"/>
              </w:tabs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«Звездочка»,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пионерская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имени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Ленина,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комсомол.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Участие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(общественных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движений)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занимаются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общественная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(общественное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движение)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«Зеленая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планета»,</w:t>
            </w:r>
          </w:p>
          <w:p w:rsidR="00F11C75" w:rsidRDefault="002B4EC3">
            <w:pPr>
              <w:pStyle w:val="TableParagraph"/>
              <w:tabs>
                <w:tab w:val="left" w:pos="3306"/>
              </w:tabs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«Детский</w:t>
            </w:r>
            <w:r>
              <w:rPr>
                <w:sz w:val="24"/>
                <w:szCs w:val="24"/>
              </w:rPr>
              <w:tab/>
              <w:t>орден</w:t>
            </w:r>
          </w:p>
          <w:p w:rsidR="00F11C75" w:rsidRDefault="002B4EC3">
            <w:pPr>
              <w:pStyle w:val="TableParagraph"/>
              <w:tabs>
                <w:tab w:val="left" w:pos="2600"/>
              </w:tabs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милосердия»,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«Интеллект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будущего».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общественном</w:t>
            </w:r>
            <w:r>
              <w:rPr>
                <w:spacing w:val="7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движении</w:t>
            </w:r>
            <w:r>
              <w:rPr>
                <w:spacing w:val="7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</w:p>
          <w:p w:rsidR="00F11C75" w:rsidRDefault="002B4EC3">
            <w:pPr>
              <w:pStyle w:val="TableParagraph"/>
              <w:spacing w:line="30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молодежи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Просмотр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видео: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детские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общественные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они возникли 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 занимались.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задание. Послушаем представителей разных движений.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Проанализируем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девизы.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вывод: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деятельностью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занимаются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Предложим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дополнить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мероприятиями.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«Движение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первых»: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взаимопомощь,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историческая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</w:p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«Интеллект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будущего»: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соревнования.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«Детский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орден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милосердия»: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детям,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испытывающим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трудности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учении.</w:t>
            </w:r>
          </w:p>
          <w:p w:rsidR="00F11C75" w:rsidRDefault="002B4EC3">
            <w:pPr>
              <w:pStyle w:val="TableParagraph"/>
              <w:spacing w:before="2"/>
              <w:ind w:right="103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создавали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общественную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движение,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 выбрали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девиз?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36.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Русский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язык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великий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могучий.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225-летию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дня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рождения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А.С.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Пушкина</w:t>
            </w:r>
          </w:p>
        </w:tc>
      </w:tr>
      <w:tr w:rsidR="00F11C75">
        <w:trPr>
          <w:trHeight w:val="2872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А.С.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поэт.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Саши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 – влияние бабушки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няни.</w:t>
            </w:r>
          </w:p>
          <w:p w:rsidR="00F11C75" w:rsidRDefault="002B4EC3">
            <w:pPr>
              <w:pStyle w:val="TableParagraph"/>
              <w:spacing w:before="1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Темы сказок поэта, схожие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народными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сказками.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Народность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поэзии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А.С.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разговорной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речи 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А.С.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«Няне».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строки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стихотворения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говорят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отношении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поэта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 своей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няне?</w:t>
            </w:r>
          </w:p>
          <w:p w:rsidR="00F11C75" w:rsidRDefault="002B4EC3">
            <w:pPr>
              <w:pStyle w:val="TableParagraph"/>
              <w:spacing w:line="242" w:lineRule="auto"/>
              <w:ind w:right="103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Непомнящего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«Детство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Пушкина».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Разыгрывание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сценки:</w:t>
            </w:r>
          </w:p>
          <w:p w:rsidR="00F11C75" w:rsidRDefault="002B4EC3">
            <w:pPr>
              <w:pStyle w:val="TableParagraph"/>
              <w:spacing w:line="317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Саша: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Еще,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нянюшка,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еще!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Няня: - Поздно, голубчик Александр Сергеевич, спать пора… Ну 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ладно, слушай еще. У моря-лукоморья стоит дуб, а на том дубу золотые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цепи…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соотнести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иллюстрацию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сказке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А.С.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 строчками из текста сказки.</w:t>
            </w:r>
          </w:p>
          <w:p w:rsidR="00F11C75" w:rsidRDefault="002B4EC3">
            <w:pPr>
              <w:pStyle w:val="TableParagraph"/>
              <w:spacing w:line="30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ролям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отрывков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сказок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А.С.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Пушкина: диалог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сказке</w:t>
            </w:r>
          </w:p>
        </w:tc>
      </w:tr>
      <w:tr w:rsidR="00F11C75">
        <w:trPr>
          <w:trHeight w:val="4268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А.С.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русский поэт. Поэзия Пушкина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известна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любима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мире.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Условия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повлияли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становление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таланта поэта: влияние бабушки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няни; учеба в Царскосельском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лицее.</w:t>
            </w:r>
          </w:p>
          <w:p w:rsidR="00F11C75" w:rsidRDefault="002B4EC3">
            <w:pPr>
              <w:pStyle w:val="TableParagraph"/>
              <w:tabs>
                <w:tab w:val="left" w:pos="1947"/>
                <w:tab w:val="left" w:pos="3912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А.С.</w:t>
            </w:r>
            <w:r>
              <w:rPr>
                <w:sz w:val="24"/>
                <w:szCs w:val="24"/>
              </w:rPr>
              <w:tab/>
              <w:t>Пушкин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>-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преобразователь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литературного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приблизил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 к народному языку, отошел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высокопарного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стиля,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ввел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живую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разговорную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речь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стихов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А.С.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переведенных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иностранные языки. Индивидуальное задание детям – перевод названий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английского (французского,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немецкого)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языка.</w:t>
            </w:r>
          </w:p>
          <w:p w:rsidR="00F11C75" w:rsidRDefault="002B4EC3">
            <w:pPr>
              <w:pStyle w:val="TableParagraph"/>
              <w:spacing w:line="242" w:lineRule="auto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иллюстративным материалом: описание портретов бабушки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няни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Александра Сергеевича.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 ситуация. Представим, что мы можем наблюдать, 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 читает стихи няне. Рассмотрим рисунок Н. Ильина: «Пушкин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няня.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Зимний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вечер»,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прочитаем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отрывок из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стихотворения.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«Пушкин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лицейском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экзамене».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«Увлечен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поэт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чтением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стихотворения? Как реагирует Державин на его выступление?». Оценка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Державина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«Прекрасно!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Великолепна!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Господа,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истинная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поэзия!»</w:t>
            </w:r>
          </w:p>
          <w:p w:rsidR="00F11C75" w:rsidRDefault="002B4EC3">
            <w:pPr>
              <w:pStyle w:val="TableParagraph"/>
              <w:spacing w:line="322" w:lineRule="exact"/>
              <w:ind w:right="95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разговорный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поэзии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А.С.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близость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народному,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яркость,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выразительность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примерах из 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произведений)</w:t>
            </w:r>
          </w:p>
        </w:tc>
      </w:tr>
    </w:tbl>
    <w:p w:rsidR="00F11C75" w:rsidRDefault="00F11C75">
      <w:pPr>
        <w:spacing w:line="322" w:lineRule="exact"/>
        <w:rPr>
          <w:sz w:val="28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p w:rsidR="00F11C75" w:rsidRDefault="002B4EC3">
      <w:pPr>
        <w:pStyle w:val="1"/>
        <w:ind w:right="1098"/>
      </w:pPr>
      <w:bookmarkStart w:id="8" w:name="_bookmark7"/>
      <w:bookmarkEnd w:id="8"/>
      <w:r>
        <w:lastRenderedPageBreak/>
        <w:t>ОСНОВНОЕ</w:t>
      </w:r>
      <w:r>
        <w:rPr>
          <w:spacing w:val="-5"/>
        </w:rPr>
        <w:t xml:space="preserve"> </w:t>
      </w:r>
      <w:r>
        <w:t>ОБЩЕЕ ОБРАЗОВАНИЕ</w:t>
      </w:r>
    </w:p>
    <w:p w:rsidR="00F11C75" w:rsidRDefault="00801D6D">
      <w:pPr>
        <w:pStyle w:val="a3"/>
        <w:ind w:left="0" w:firstLine="0"/>
        <w:jc w:val="left"/>
        <w:rPr>
          <w:b/>
          <w:sz w:val="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78778353" wp14:editId="1BF5F680">
                <wp:simplePos x="0" y="0"/>
                <wp:positionH relativeFrom="page">
                  <wp:posOffset>701040</wp:posOffset>
                </wp:positionH>
                <wp:positionV relativeFrom="paragraph">
                  <wp:posOffset>90805</wp:posOffset>
                </wp:positionV>
                <wp:extent cx="6337935" cy="17780"/>
                <wp:effectExtent l="0" t="0" r="0" b="0"/>
                <wp:wrapTopAndBottom/>
                <wp:docPr id="1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177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3A40" w:rsidRDefault="006B3A4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8778353" id="Rectangle 13" o:spid="_x0000_s1030" style="position:absolute;margin-left:55.2pt;margin-top:7.15pt;width:499.05pt;height:1.4pt;z-index:-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" fillcolor="black" stroked="f">
                <v:textbox>
                  <w:txbxContent>
                    <w:p w:rsidR="006B3A40" w:rsidRDefault="006B3A40"/>
                  </w:txbxContent>
                </v:textbox>
                <w10:wrap type="topAndBottom" anchorx="page"/>
              </v:rect>
            </w:pict>
          </mc:Fallback>
        </mc:AlternateContent>
      </w:r>
    </w:p>
    <w:p w:rsidR="00F11C75" w:rsidRDefault="00F11C75">
      <w:pPr>
        <w:pStyle w:val="a3"/>
        <w:spacing w:before="10"/>
        <w:ind w:left="0" w:firstLine="0"/>
        <w:jc w:val="left"/>
        <w:rPr>
          <w:b/>
          <w:sz w:val="10"/>
        </w:rPr>
      </w:pPr>
    </w:p>
    <w:p w:rsidR="00F11C75" w:rsidRDefault="002B4EC3">
      <w:pPr>
        <w:pStyle w:val="3"/>
        <w:spacing w:before="89"/>
        <w:ind w:left="1807" w:right="1097"/>
        <w:jc w:val="center"/>
      </w:pPr>
      <w:bookmarkStart w:id="9" w:name="_bookmark8"/>
      <w:bookmarkEnd w:id="9"/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F11C75" w:rsidRDefault="002B4EC3">
      <w:pPr>
        <w:spacing w:before="160"/>
        <w:ind w:left="1807" w:right="1097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важном»</w:t>
      </w:r>
    </w:p>
    <w:p w:rsidR="00F11C75" w:rsidRDefault="00F11C75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F11C75" w:rsidRDefault="002B4EC3">
      <w:pPr>
        <w:pStyle w:val="a3"/>
        <w:spacing w:before="1" w:line="360" w:lineRule="auto"/>
        <w:ind w:right="125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возрастов.</w:t>
      </w:r>
    </w:p>
    <w:p w:rsidR="00F11C75" w:rsidRDefault="002B4EC3">
      <w:pPr>
        <w:pStyle w:val="a3"/>
        <w:spacing w:line="360" w:lineRule="auto"/>
        <w:ind w:right="126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гордимся, о чем</w:t>
      </w:r>
      <w:r>
        <w:rPr>
          <w:spacing w:val="-3"/>
        </w:rPr>
        <w:t xml:space="preserve"> </w:t>
      </w:r>
      <w:r>
        <w:t>помним,</w:t>
      </w:r>
      <w:r>
        <w:rPr>
          <w:spacing w:val="-2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бережем?</w:t>
      </w:r>
    </w:p>
    <w:p w:rsidR="00F11C75" w:rsidRDefault="002B4EC3">
      <w:pPr>
        <w:pStyle w:val="a3"/>
        <w:spacing w:line="360" w:lineRule="auto"/>
        <w:ind w:right="126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Отечеству,</w:t>
      </w:r>
      <w:r>
        <w:rPr>
          <w:spacing w:val="-4"/>
        </w:rPr>
        <w:t xml:space="preserve"> </w:t>
      </w:r>
      <w:r>
        <w:t>истиной</w:t>
      </w:r>
      <w:r>
        <w:rPr>
          <w:spacing w:val="-3"/>
        </w:rPr>
        <w:t xml:space="preserve"> </w:t>
      </w:r>
      <w:r>
        <w:t>любви к своей</w:t>
      </w:r>
      <w:r>
        <w:rPr>
          <w:spacing w:val="1"/>
        </w:rPr>
        <w:t xml:space="preserve"> </w:t>
      </w:r>
      <w:r>
        <w:t>Родине.</w:t>
      </w:r>
    </w:p>
    <w:p w:rsidR="00F11C75" w:rsidRDefault="002B4EC3">
      <w:pPr>
        <w:pStyle w:val="a3"/>
        <w:spacing w:before="1" w:line="360" w:lineRule="auto"/>
        <w:ind w:right="133"/>
      </w:pPr>
      <w:r>
        <w:t>Право избирать и быть избранным гарантировано Конституцией Российской</w:t>
      </w:r>
      <w:r>
        <w:rPr>
          <w:spacing w:val="-68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– достойно</w:t>
      </w:r>
      <w:r>
        <w:rPr>
          <w:spacing w:val="1"/>
        </w:rPr>
        <w:t xml:space="preserve"> </w:t>
      </w:r>
      <w:r>
        <w:t>уважения.</w:t>
      </w:r>
    </w:p>
    <w:p w:rsidR="00F11C75" w:rsidRDefault="002B4EC3">
      <w:pPr>
        <w:pStyle w:val="a3"/>
        <w:spacing w:line="360" w:lineRule="auto"/>
        <w:ind w:right="129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 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4"/>
        </w:rPr>
        <w:t xml:space="preserve"> </w:t>
      </w:r>
      <w:r>
        <w:t>ребенку.</w:t>
      </w:r>
    </w:p>
    <w:p w:rsidR="00F11C75" w:rsidRDefault="002B4EC3">
      <w:pPr>
        <w:pStyle w:val="a3"/>
        <w:spacing w:line="360" w:lineRule="auto"/>
        <w:ind w:right="126"/>
      </w:pPr>
      <w:r>
        <w:t>Честность, открытость, готовность прийти на помощь</w:t>
      </w:r>
      <w:r>
        <w:rPr>
          <w:spacing w:val="1"/>
        </w:rPr>
        <w:t xml:space="preserve"> </w:t>
      </w:r>
      <w:r>
        <w:t>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6"/>
        </w:rPr>
        <w:t xml:space="preserve"> </w:t>
      </w:r>
      <w:r>
        <w:t>отношения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коллективе,</w:t>
      </w:r>
      <w:r>
        <w:rPr>
          <w:spacing w:val="8"/>
        </w:rPr>
        <w:t xml:space="preserve"> </w:t>
      </w:r>
      <w:r>
        <w:t>сохранить</w:t>
      </w:r>
      <w:r>
        <w:rPr>
          <w:spacing w:val="8"/>
        </w:rPr>
        <w:t xml:space="preserve"> </w:t>
      </w:r>
      <w:r>
        <w:t>свое</w:t>
      </w:r>
      <w:r>
        <w:rPr>
          <w:spacing w:val="10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7"/>
        </w:rPr>
        <w:t xml:space="preserve"> </w:t>
      </w:r>
      <w:r>
        <w:t>как</w:t>
      </w:r>
    </w:p>
    <w:p w:rsidR="00F11C75" w:rsidRDefault="00F11C75">
      <w:pPr>
        <w:spacing w:line="360" w:lineRule="auto"/>
        <w:sectPr w:rsidR="00F11C75">
          <w:footerReference w:type="default" r:id="rId12"/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36" w:firstLine="0"/>
      </w:pPr>
      <w:r>
        <w:lastRenderedPageBreak/>
        <w:t>смотреть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мир</w:t>
      </w:r>
      <w:r>
        <w:rPr>
          <w:spacing w:val="-14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7"/>
        </w:rPr>
        <w:t xml:space="preserve"> </w:t>
      </w:r>
      <w:r>
        <w:t>жертвой</w:t>
      </w:r>
      <w:r>
        <w:rPr>
          <w:spacing w:val="-15"/>
        </w:rPr>
        <w:t xml:space="preserve"> </w:t>
      </w:r>
      <w:r>
        <w:t>«травли»,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2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опуститься</w:t>
      </w:r>
      <w:r>
        <w:rPr>
          <w:spacing w:val="-67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«травли»</w:t>
      </w:r>
      <w:r>
        <w:rPr>
          <w:spacing w:val="1"/>
        </w:rPr>
        <w:t xml:space="preserve"> </w:t>
      </w:r>
      <w:r>
        <w:t>других,</w:t>
      </w:r>
      <w:r>
        <w:rPr>
          <w:spacing w:val="-3"/>
        </w:rPr>
        <w:t xml:space="preserve"> </w:t>
      </w:r>
      <w:r>
        <w:t>необходимы всем.</w:t>
      </w:r>
    </w:p>
    <w:p w:rsidR="00F11C75" w:rsidRDefault="002B4EC3">
      <w:pPr>
        <w:pStyle w:val="a3"/>
        <w:spacing w:line="360" w:lineRule="auto"/>
        <w:ind w:right="126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5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моделирует</w:t>
      </w:r>
      <w:r>
        <w:rPr>
          <w:spacing w:val="-7"/>
        </w:rPr>
        <w:t xml:space="preserve"> </w:t>
      </w:r>
      <w:r>
        <w:t>образ</w:t>
      </w:r>
      <w:r>
        <w:rPr>
          <w:spacing w:val="-6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5"/>
        </w:rPr>
        <w:t xml:space="preserve"> </w:t>
      </w:r>
      <w:r>
        <w:t>Кино,</w:t>
      </w:r>
      <w:r>
        <w:rPr>
          <w:spacing w:val="-6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 свои поступки с поступками героев, анализировать и рефлексировать,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талантливых людей,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культурой страны.</w:t>
      </w:r>
    </w:p>
    <w:p w:rsidR="00F11C75" w:rsidRDefault="002B4EC3">
      <w:pPr>
        <w:pStyle w:val="a3"/>
        <w:spacing w:line="360" w:lineRule="auto"/>
        <w:ind w:right="125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настоящего мужчины.</w:t>
      </w:r>
    </w:p>
    <w:p w:rsidR="00F11C75" w:rsidRDefault="002B4EC3">
      <w:pPr>
        <w:pStyle w:val="a3"/>
        <w:spacing w:before="1" w:line="360" w:lineRule="auto"/>
        <w:ind w:right="133"/>
      </w:pPr>
      <w:r>
        <w:t>Единство</w:t>
      </w:r>
      <w:r>
        <w:rPr>
          <w:spacing w:val="-6"/>
        </w:rPr>
        <w:t xml:space="preserve"> </w:t>
      </w:r>
      <w:r>
        <w:t>нации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основа</w:t>
      </w:r>
      <w:r>
        <w:rPr>
          <w:spacing w:val="-3"/>
        </w:rPr>
        <w:t xml:space="preserve"> </w:t>
      </w:r>
      <w:r>
        <w:t>существования</w:t>
      </w:r>
      <w:r>
        <w:rPr>
          <w:spacing w:val="-4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государства.</w:t>
      </w:r>
      <w:r>
        <w:rPr>
          <w:spacing w:val="-8"/>
        </w:rPr>
        <w:t xml:space="preserve"> </w:t>
      </w:r>
      <w:r>
        <w:t>Единство</w:t>
      </w:r>
      <w:r>
        <w:rPr>
          <w:spacing w:val="-67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главным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страны.</w:t>
      </w:r>
      <w:r>
        <w:rPr>
          <w:spacing w:val="-5"/>
        </w:rPr>
        <w:t xml:space="preserve"> </w:t>
      </w:r>
      <w:r>
        <w:t>Пока мы</w:t>
      </w:r>
      <w:r>
        <w:rPr>
          <w:spacing w:val="-1"/>
        </w:rPr>
        <w:t xml:space="preserve"> </w:t>
      </w:r>
      <w:r>
        <w:t>едины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непобедимы.</w:t>
      </w:r>
    </w:p>
    <w:p w:rsidR="00F11C75" w:rsidRDefault="002B4EC3">
      <w:pPr>
        <w:pStyle w:val="a3"/>
        <w:spacing w:line="360" w:lineRule="auto"/>
        <w:ind w:right="127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вложений.</w:t>
      </w:r>
      <w:r>
        <w:rPr>
          <w:spacing w:val="-67"/>
        </w:rPr>
        <w:t xml:space="preserve"> </w:t>
      </w:r>
      <w:r>
        <w:t>Появление новых профессий связано с цифровизацией экономики, движением к</w:t>
      </w:r>
      <w:r>
        <w:rPr>
          <w:spacing w:val="1"/>
        </w:rPr>
        <w:t xml:space="preserve"> </w:t>
      </w:r>
      <w:r>
        <w:t>технологическому суверенитету.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28"/>
      </w:pPr>
      <w:r>
        <w:lastRenderedPageBreak/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5"/>
        </w:rPr>
        <w:t xml:space="preserve"> </w:t>
      </w:r>
      <w:r>
        <w:t>семьи</w:t>
      </w:r>
      <w:r>
        <w:rPr>
          <w:spacing w:val="-12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4"/>
        </w:rPr>
        <w:t xml:space="preserve"> </w:t>
      </w:r>
      <w:r>
        <w:t>любовь.</w:t>
      </w:r>
      <w:r>
        <w:rPr>
          <w:spacing w:val="-14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3"/>
        </w:rPr>
        <w:t xml:space="preserve"> </w:t>
      </w:r>
      <w:r>
        <w:t>дети</w:t>
      </w:r>
      <w:r>
        <w:rPr>
          <w:spacing w:val="-14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5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1"/>
        </w:rPr>
        <w:t xml:space="preserve"> </w:t>
      </w:r>
      <w:r>
        <w:t>семьи.</w:t>
      </w:r>
    </w:p>
    <w:p w:rsidR="00F11C75" w:rsidRDefault="002B4EC3">
      <w:pPr>
        <w:pStyle w:val="a3"/>
        <w:spacing w:before="1" w:line="360" w:lineRule="auto"/>
        <w:ind w:right="126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5"/>
        </w:rPr>
        <w:t xml:space="preserve"> </w:t>
      </w:r>
      <w:r>
        <w:t>друзья,</w:t>
      </w:r>
      <w:r>
        <w:rPr>
          <w:spacing w:val="-14"/>
        </w:rPr>
        <w:t xml:space="preserve"> </w:t>
      </w:r>
      <w:r>
        <w:t>родной</w:t>
      </w:r>
      <w:r>
        <w:rPr>
          <w:spacing w:val="-13"/>
        </w:rPr>
        <w:t xml:space="preserve"> </w:t>
      </w:r>
      <w:r>
        <w:t>город,</w:t>
      </w:r>
      <w:r>
        <w:rPr>
          <w:spacing w:val="-12"/>
        </w:rPr>
        <w:t xml:space="preserve"> </w:t>
      </w:r>
      <w:r>
        <w:t>регион,</w:t>
      </w:r>
      <w:r>
        <w:rPr>
          <w:spacing w:val="-11"/>
        </w:rPr>
        <w:t xml:space="preserve"> </w:t>
      </w:r>
      <w:r>
        <w:t>вся</w:t>
      </w:r>
      <w:r>
        <w:rPr>
          <w:spacing w:val="-11"/>
        </w:rPr>
        <w:t xml:space="preserve"> </w:t>
      </w:r>
      <w:r>
        <w:t>наша</w:t>
      </w:r>
      <w:r>
        <w:rPr>
          <w:spacing w:val="-11"/>
        </w:rPr>
        <w:t xml:space="preserve"> </w:t>
      </w:r>
      <w:r>
        <w:t>страна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народ.</w:t>
      </w:r>
      <w:r>
        <w:rPr>
          <w:spacing w:val="-13"/>
        </w:rPr>
        <w:t xml:space="preserve"> </w:t>
      </w:r>
      <w:r>
        <w:t>Чувство</w:t>
      </w:r>
      <w:r>
        <w:rPr>
          <w:spacing w:val="-11"/>
        </w:rPr>
        <w:t xml:space="preserve"> </w:t>
      </w:r>
      <w:r>
        <w:t>любви</w:t>
      </w:r>
      <w:r>
        <w:rPr>
          <w:spacing w:val="-13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Родине</w:t>
      </w:r>
      <w:r>
        <w:rPr>
          <w:spacing w:val="-10"/>
        </w:rPr>
        <w:t xml:space="preserve"> </w:t>
      </w:r>
      <w:r>
        <w:t>человек</w:t>
      </w:r>
      <w:r>
        <w:rPr>
          <w:spacing w:val="-12"/>
        </w:rPr>
        <w:t xml:space="preserve"> </w:t>
      </w:r>
      <w:r>
        <w:t>несет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9"/>
        </w:rPr>
        <w:t xml:space="preserve"> </w:t>
      </w:r>
      <w:r>
        <w:t>всю</w:t>
      </w:r>
      <w:r>
        <w:rPr>
          <w:spacing w:val="-13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9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4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 территория,</w:t>
      </w:r>
      <w:r>
        <w:rPr>
          <w:spacing w:val="-4"/>
        </w:rPr>
        <w:t xml:space="preserve"> </w:t>
      </w:r>
      <w:r>
        <w:t>это,</w:t>
      </w:r>
      <w:r>
        <w:rPr>
          <w:spacing w:val="-1"/>
        </w:rPr>
        <w:t xml:space="preserve"> </w:t>
      </w:r>
      <w:r>
        <w:t>прежде</w:t>
      </w:r>
      <w:r>
        <w:rPr>
          <w:spacing w:val="-1"/>
        </w:rPr>
        <w:t xml:space="preserve"> </w:t>
      </w:r>
      <w:r>
        <w:t>всего то,</w:t>
      </w:r>
      <w:r>
        <w:rPr>
          <w:spacing w:val="-2"/>
        </w:rPr>
        <w:t xml:space="preserve"> </w:t>
      </w:r>
      <w:r>
        <w:t>что мы</w:t>
      </w:r>
      <w:r>
        <w:rPr>
          <w:spacing w:val="-1"/>
        </w:rPr>
        <w:t xml:space="preserve"> </w:t>
      </w:r>
      <w:r>
        <w:t>любим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готовы</w:t>
      </w:r>
      <w:r>
        <w:rPr>
          <w:spacing w:val="-1"/>
        </w:rPr>
        <w:t xml:space="preserve"> </w:t>
      </w:r>
      <w:r>
        <w:t>защищать.</w:t>
      </w:r>
    </w:p>
    <w:p w:rsidR="00F11C75" w:rsidRDefault="002B4EC3">
      <w:pPr>
        <w:pStyle w:val="a3"/>
        <w:spacing w:line="360" w:lineRule="auto"/>
        <w:ind w:right="129"/>
      </w:pPr>
      <w:r>
        <w:t>Волонтерство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 сложилось, что в сложные годы нашей страны люди 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</w:t>
      </w:r>
      <w:r>
        <w:rPr>
          <w:spacing w:val="-2"/>
        </w:rPr>
        <w:t xml:space="preserve"> </w:t>
      </w:r>
      <w:r>
        <w:t>сёстры милосердия</w:t>
      </w:r>
      <w:r>
        <w:rPr>
          <w:spacing w:val="-1"/>
        </w:rPr>
        <w:t xml:space="preserve"> </w:t>
      </w:r>
      <w:r>
        <w:t>– история</w:t>
      </w:r>
      <w:r>
        <w:rPr>
          <w:spacing w:val="-1"/>
        </w:rPr>
        <w:t xml:space="preserve"> </w:t>
      </w:r>
      <w:r>
        <w:t>и современность.</w:t>
      </w:r>
    </w:p>
    <w:p w:rsidR="00F11C75" w:rsidRDefault="002B4EC3">
      <w:pPr>
        <w:pStyle w:val="a3"/>
        <w:ind w:left="841" w:firstLine="0"/>
      </w:pPr>
      <w:r>
        <w:t>Россия</w:t>
      </w:r>
      <w:r>
        <w:rPr>
          <w:spacing w:val="17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9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3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кто</w:t>
      </w:r>
      <w:r>
        <w:rPr>
          <w:spacing w:val="19"/>
        </w:rPr>
        <w:t xml:space="preserve"> </w:t>
      </w:r>
      <w:r>
        <w:t>они?</w:t>
      </w:r>
    </w:p>
    <w:p w:rsidR="00F11C75" w:rsidRDefault="002B4EC3">
      <w:pPr>
        <w:pStyle w:val="a3"/>
        <w:spacing w:before="161"/>
        <w:ind w:firstLine="0"/>
      </w:pPr>
      <w:r>
        <w:t>Россия</w:t>
      </w:r>
      <w:r>
        <w:rPr>
          <w:spacing w:val="-1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:rsidR="00F11C75" w:rsidRDefault="002B4EC3">
      <w:pPr>
        <w:pStyle w:val="a3"/>
        <w:spacing w:before="161" w:line="360" w:lineRule="auto"/>
        <w:ind w:right="139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 —</w:t>
      </w:r>
      <w:r>
        <w:rPr>
          <w:spacing w:val="-2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осознанное</w:t>
      </w:r>
      <w:r>
        <w:rPr>
          <w:spacing w:val="-3"/>
        </w:rPr>
        <w:t xml:space="preserve"> </w:t>
      </w:r>
      <w:r>
        <w:t>поведение.</w:t>
      </w:r>
    </w:p>
    <w:p w:rsidR="00F11C75" w:rsidRDefault="002B4EC3">
      <w:pPr>
        <w:pStyle w:val="a3"/>
        <w:spacing w:line="360" w:lineRule="auto"/>
        <w:ind w:right="128"/>
      </w:pPr>
      <w:r>
        <w:t>Новый</w:t>
      </w:r>
      <w:r>
        <w:rPr>
          <w:spacing w:val="-4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праздник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россиян.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народа</w:t>
      </w:r>
      <w:r>
        <w:rPr>
          <w:spacing w:val="-6"/>
        </w:rPr>
        <w:t xml:space="preserve"> </w:t>
      </w:r>
      <w:r>
        <w:t>есть</w:t>
      </w:r>
      <w:r>
        <w:rPr>
          <w:spacing w:val="-5"/>
        </w:rPr>
        <w:t xml:space="preserve"> </w:t>
      </w:r>
      <w:r>
        <w:t>интересные</w:t>
      </w:r>
      <w:r>
        <w:rPr>
          <w:spacing w:val="-68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нашей</w:t>
      </w:r>
      <w:r>
        <w:rPr>
          <w:spacing w:val="-2"/>
        </w:rPr>
        <w:t xml:space="preserve"> </w:t>
      </w:r>
      <w:r>
        <w:t>стране.</w:t>
      </w:r>
    </w:p>
    <w:p w:rsidR="00F11C75" w:rsidRDefault="002B4EC3">
      <w:pPr>
        <w:pStyle w:val="a3"/>
        <w:spacing w:line="360" w:lineRule="auto"/>
        <w:ind w:right="12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научения».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3"/>
        </w:rPr>
        <w:t xml:space="preserve"> </w:t>
      </w:r>
      <w:r>
        <w:t>450</w:t>
      </w:r>
      <w:r>
        <w:rPr>
          <w:spacing w:val="1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назад.</w:t>
      </w:r>
    </w:p>
    <w:p w:rsidR="00F11C75" w:rsidRDefault="002B4EC3">
      <w:pPr>
        <w:pStyle w:val="a3"/>
        <w:spacing w:line="360" w:lineRule="auto"/>
        <w:ind w:right="131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F11C75" w:rsidRDefault="002B4EC3">
      <w:pPr>
        <w:pStyle w:val="a3"/>
        <w:spacing w:line="360" w:lineRule="auto"/>
        <w:ind w:right="126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Блокадный паек. О провале планов немецких войск.</w:t>
      </w:r>
      <w:r>
        <w:rPr>
          <w:spacing w:val="1"/>
        </w:rPr>
        <w:t xml:space="preserve"> </w:t>
      </w:r>
      <w:r>
        <w:t>80 лет назад город-герой</w:t>
      </w:r>
      <w:r>
        <w:rPr>
          <w:spacing w:val="1"/>
        </w:rPr>
        <w:t xml:space="preserve"> </w:t>
      </w:r>
      <w:r>
        <w:t>Ленинград</w:t>
      </w:r>
      <w:r>
        <w:rPr>
          <w:spacing w:val="-3"/>
        </w:rPr>
        <w:t xml:space="preserve"> </w:t>
      </w:r>
      <w:r>
        <w:t>был</w:t>
      </w:r>
      <w:r>
        <w:rPr>
          <w:spacing w:val="-4"/>
        </w:rPr>
        <w:t xml:space="preserve"> </w:t>
      </w:r>
      <w:r>
        <w:t>полностью</w:t>
      </w:r>
      <w:r>
        <w:rPr>
          <w:spacing w:val="-4"/>
        </w:rPr>
        <w:t xml:space="preserve"> </w:t>
      </w:r>
      <w:r>
        <w:t>освобожден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фашистской блокады.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25"/>
      </w:pPr>
      <w:r>
        <w:lastRenderedPageBreak/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5"/>
        </w:rPr>
        <w:t xml:space="preserve"> </w:t>
      </w:r>
      <w:r>
        <w:t>и поддерживают</w:t>
      </w:r>
      <w:r>
        <w:rPr>
          <w:spacing w:val="-1"/>
        </w:rPr>
        <w:t xml:space="preserve"> </w:t>
      </w:r>
      <w:r>
        <w:t>их.</w:t>
      </w:r>
    </w:p>
    <w:p w:rsidR="00F11C75" w:rsidRDefault="002B4EC3">
      <w:pPr>
        <w:pStyle w:val="a3"/>
        <w:spacing w:line="360" w:lineRule="auto"/>
        <w:ind w:right="129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1"/>
        </w:rPr>
        <w:t xml:space="preserve"> </w:t>
      </w:r>
      <w:r>
        <w:t>во многих</w:t>
      </w:r>
      <w:r>
        <w:rPr>
          <w:spacing w:val="-4"/>
        </w:rPr>
        <w:t xml:space="preserve"> </w:t>
      </w:r>
      <w:r>
        <w:t>областях науки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:rsidR="00F11C75" w:rsidRDefault="002B4EC3">
      <w:pPr>
        <w:pStyle w:val="a3"/>
        <w:spacing w:line="360" w:lineRule="auto"/>
        <w:ind w:right="127"/>
      </w:pPr>
      <w:r>
        <w:t>День</w:t>
      </w:r>
      <w:r>
        <w:rPr>
          <w:spacing w:val="-12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10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только</w:t>
      </w:r>
      <w:r>
        <w:rPr>
          <w:spacing w:val="-9"/>
        </w:rPr>
        <w:t xml:space="preserve"> </w:t>
      </w:r>
      <w:r>
        <w:t>самой</w:t>
      </w:r>
      <w:r>
        <w:rPr>
          <w:spacing w:val="-9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страной</w:t>
      </w:r>
      <w:r>
        <w:rPr>
          <w:spacing w:val="-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1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открыть</w:t>
      </w:r>
      <w:r>
        <w:rPr>
          <w:spacing w:val="-1"/>
        </w:rPr>
        <w:t xml:space="preserve"> </w:t>
      </w:r>
      <w:r>
        <w:t>для себя любой школьник.</w:t>
      </w:r>
    </w:p>
    <w:p w:rsidR="00F11C75" w:rsidRDefault="002B4EC3">
      <w:pPr>
        <w:pStyle w:val="a3"/>
        <w:spacing w:line="360" w:lineRule="auto"/>
        <w:ind w:right="125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 xml:space="preserve">флотоводца, </w:t>
      </w:r>
      <w:hyperlink r:id="rId13">
        <w:r>
          <w:t>командующего</w:t>
        </w:r>
        <w:r>
          <w:rPr>
            <w:spacing w:val="1"/>
          </w:rPr>
          <w:t xml:space="preserve"> </w:t>
        </w:r>
        <w:r>
          <w:t>Черноморским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2"/>
        </w:rPr>
        <w:t xml:space="preserve"> </w:t>
      </w:r>
      <w:hyperlink r:id="rId14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</w:t>
      </w:r>
      <w:r>
        <w:rPr>
          <w:spacing w:val="1"/>
        </w:rPr>
        <w:t xml:space="preserve"> </w:t>
      </w:r>
      <w:r>
        <w:t>Ф.Ф.</w:t>
      </w:r>
      <w:r>
        <w:rPr>
          <w:spacing w:val="-1"/>
        </w:rPr>
        <w:t xml:space="preserve"> </w:t>
      </w:r>
      <w:r>
        <w:t>Ушакова.</w:t>
      </w:r>
    </w:p>
    <w:p w:rsidR="00F11C75" w:rsidRDefault="002B4EC3">
      <w:pPr>
        <w:pStyle w:val="a3"/>
        <w:spacing w:before="2" w:line="360" w:lineRule="auto"/>
        <w:ind w:right="127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8"/>
        </w:rPr>
        <w:t xml:space="preserve"> </w:t>
      </w:r>
      <w:r>
        <w:t>самоопределения</w:t>
      </w:r>
      <w:r>
        <w:rPr>
          <w:spacing w:val="-9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7"/>
        </w:rPr>
        <w:t xml:space="preserve"> </w:t>
      </w:r>
      <w:r>
        <w:t>Эти</w:t>
      </w:r>
      <w:r>
        <w:rPr>
          <w:spacing w:val="-9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7"/>
        </w:rPr>
        <w:t xml:space="preserve"> </w:t>
      </w:r>
      <w:r>
        <w:t>подростков.</w:t>
      </w:r>
      <w:r>
        <w:rPr>
          <w:spacing w:val="-6"/>
        </w:rPr>
        <w:t xml:space="preserve"> </w:t>
      </w:r>
      <w:r>
        <w:t>Проблемы,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которыми</w:t>
      </w:r>
      <w:r>
        <w:rPr>
          <w:spacing w:val="-3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сталкиваются,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 решения.</w:t>
      </w:r>
    </w:p>
    <w:p w:rsidR="00F11C75" w:rsidRDefault="002B4EC3">
      <w:pPr>
        <w:pStyle w:val="a3"/>
        <w:spacing w:line="360" w:lineRule="auto"/>
        <w:ind w:right="126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факты появления</w:t>
      </w:r>
      <w:r>
        <w:rPr>
          <w:spacing w:val="1"/>
        </w:rPr>
        <w:t xml:space="preserve"> </w:t>
      </w:r>
      <w:r>
        <w:t>всемирного 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проходили в</w:t>
      </w:r>
      <w:r>
        <w:rPr>
          <w:spacing w:val="-1"/>
        </w:rPr>
        <w:t xml:space="preserve"> </w:t>
      </w:r>
      <w:r>
        <w:t>нашей стране.</w:t>
      </w:r>
    </w:p>
    <w:p w:rsidR="00F11C75" w:rsidRDefault="002B4EC3">
      <w:pPr>
        <w:pStyle w:val="a3"/>
        <w:spacing w:line="360" w:lineRule="auto"/>
        <w:ind w:right="127"/>
      </w:pPr>
      <w:r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5"/>
        </w:rPr>
        <w:t xml:space="preserve"> </w:t>
      </w:r>
      <w:r>
        <w:t>Легендарная</w:t>
      </w:r>
      <w:r>
        <w:rPr>
          <w:spacing w:val="-11"/>
        </w:rPr>
        <w:t xml:space="preserve"> </w:t>
      </w:r>
      <w:r>
        <w:t>история</w:t>
      </w:r>
      <w:r>
        <w:rPr>
          <w:spacing w:val="-1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гражданской</w:t>
      </w:r>
      <w:r>
        <w:rPr>
          <w:spacing w:val="-68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авиастроение.</w:t>
      </w:r>
      <w:r>
        <w:rPr>
          <w:spacing w:val="-2"/>
        </w:rPr>
        <w:t xml:space="preserve"> </w:t>
      </w:r>
      <w:r>
        <w:t>Профессии,</w:t>
      </w:r>
      <w:r>
        <w:rPr>
          <w:spacing w:val="-1"/>
        </w:rPr>
        <w:t xml:space="preserve"> </w:t>
      </w:r>
      <w:r>
        <w:t>связанные с</w:t>
      </w:r>
      <w:r>
        <w:rPr>
          <w:spacing w:val="-1"/>
        </w:rPr>
        <w:t xml:space="preserve"> </w:t>
      </w:r>
      <w:r>
        <w:t>авиацией.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tabs>
          <w:tab w:val="left" w:pos="2756"/>
          <w:tab w:val="left" w:pos="4392"/>
          <w:tab w:val="left" w:pos="4783"/>
          <w:tab w:val="left" w:pos="5986"/>
          <w:tab w:val="left" w:pos="7424"/>
          <w:tab w:val="left" w:pos="8701"/>
        </w:tabs>
        <w:spacing w:before="73" w:line="360" w:lineRule="auto"/>
        <w:ind w:right="136"/>
        <w:jc w:val="left"/>
      </w:pPr>
      <w:r>
        <w:lastRenderedPageBreak/>
        <w:t>Красивейший</w:t>
      </w:r>
      <w:r>
        <w:tab/>
        <w:t>полуостров</w:t>
      </w:r>
      <w:r>
        <w:tab/>
        <w:t>с</w:t>
      </w:r>
      <w:r>
        <w:tab/>
        <w:t>богатой</w:t>
      </w:r>
      <w:r>
        <w:tab/>
        <w:t>историей.</w:t>
      </w:r>
      <w:r>
        <w:tab/>
        <w:t>История</w:t>
      </w:r>
      <w:r>
        <w:tab/>
      </w:r>
      <w:r>
        <w:rPr>
          <w:spacing w:val="-1"/>
        </w:rPr>
        <w:t>Крымского</w:t>
      </w:r>
      <w:r>
        <w:rPr>
          <w:spacing w:val="-67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Крыма.</w:t>
      </w:r>
      <w:r>
        <w:rPr>
          <w:spacing w:val="-1"/>
        </w:rPr>
        <w:t xml:space="preserve"> </w:t>
      </w:r>
      <w:r>
        <w:t>Достопримечательности</w:t>
      </w:r>
      <w:r>
        <w:rPr>
          <w:spacing w:val="-1"/>
        </w:rPr>
        <w:t xml:space="preserve"> </w:t>
      </w:r>
      <w:r>
        <w:t>Крыма.</w:t>
      </w:r>
    </w:p>
    <w:p w:rsidR="00F11C75" w:rsidRDefault="002B4EC3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8"/>
          <w:tab w:val="left" w:pos="6877"/>
          <w:tab w:val="left" w:pos="7565"/>
          <w:tab w:val="left" w:pos="9148"/>
        </w:tabs>
        <w:spacing w:line="360" w:lineRule="auto"/>
        <w:ind w:right="130"/>
        <w:jc w:val="right"/>
      </w:pPr>
      <w:r>
        <w:t>Россия</w:t>
      </w:r>
      <w:r>
        <w:rPr>
          <w:spacing w:val="53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здоровая</w:t>
      </w:r>
      <w:r>
        <w:rPr>
          <w:spacing w:val="49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2"/>
        </w:rPr>
        <w:t xml:space="preserve"> </w:t>
      </w:r>
      <w:r>
        <w:t>жители</w:t>
      </w:r>
      <w:r>
        <w:rPr>
          <w:spacing w:val="50"/>
        </w:rPr>
        <w:t xml:space="preserve"> </w:t>
      </w:r>
      <w:r>
        <w:t>страны</w:t>
      </w:r>
      <w:r>
        <w:rPr>
          <w:spacing w:val="52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5"/>
        </w:rPr>
        <w:t xml:space="preserve"> </w:t>
      </w:r>
      <w:r>
        <w:t>поддерживать</w:t>
      </w:r>
      <w:r>
        <w:rPr>
          <w:spacing w:val="25"/>
        </w:rPr>
        <w:t xml:space="preserve"> </w:t>
      </w:r>
      <w:r>
        <w:t>здоровый</w:t>
      </w:r>
      <w:r>
        <w:rPr>
          <w:spacing w:val="25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3"/>
        </w:rPr>
        <w:t xml:space="preserve"> </w:t>
      </w:r>
      <w:r>
        <w:t>Физическое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7"/>
        </w:rPr>
        <w:t xml:space="preserve"> </w:t>
      </w:r>
      <w:r>
        <w:t>населения</w:t>
      </w:r>
      <w:r>
        <w:rPr>
          <w:spacing w:val="-16"/>
        </w:rPr>
        <w:t xml:space="preserve"> </w:t>
      </w:r>
      <w:r>
        <w:t>играют</w:t>
      </w:r>
      <w:r>
        <w:rPr>
          <w:spacing w:val="-18"/>
        </w:rPr>
        <w:t xml:space="preserve"> </w:t>
      </w:r>
      <w:r>
        <w:t>важную</w:t>
      </w:r>
      <w:r>
        <w:rPr>
          <w:spacing w:val="-17"/>
        </w:rPr>
        <w:t xml:space="preserve"> </w:t>
      </w:r>
      <w:r>
        <w:t>роль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укреплении</w:t>
      </w:r>
      <w:r>
        <w:rPr>
          <w:spacing w:val="-17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 как фантазийное и сказочное искусство. Цирк в России, История цирка,</w:t>
      </w:r>
      <w:r>
        <w:rPr>
          <w:spacing w:val="1"/>
        </w:rPr>
        <w:t xml:space="preserve"> </w:t>
      </w: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</w:t>
      </w:r>
    </w:p>
    <w:p w:rsidR="00F11C75" w:rsidRDefault="002B4EC3">
      <w:pPr>
        <w:pStyle w:val="a3"/>
        <w:spacing w:line="321" w:lineRule="exact"/>
        <w:ind w:firstLine="0"/>
        <w:jc w:val="left"/>
      </w:pPr>
      <w:r>
        <w:t>дрессировщики,</w:t>
      </w:r>
      <w:r>
        <w:rPr>
          <w:spacing w:val="-4"/>
        </w:rPr>
        <w:t xml:space="preserve"> </w:t>
      </w:r>
      <w:r>
        <w:t>акробаты,</w:t>
      </w:r>
      <w:r>
        <w:rPr>
          <w:spacing w:val="-4"/>
        </w:rPr>
        <w:t xml:space="preserve"> </w:t>
      </w:r>
      <w:r>
        <w:t>клоуны,</w:t>
      </w:r>
      <w:r>
        <w:rPr>
          <w:spacing w:val="-4"/>
        </w:rPr>
        <w:t xml:space="preserve"> </w:t>
      </w:r>
      <w:r>
        <w:t>фокусники.</w:t>
      </w:r>
      <w:r>
        <w:rPr>
          <w:spacing w:val="-4"/>
        </w:rPr>
        <w:t xml:space="preserve"> </w:t>
      </w:r>
      <w:r>
        <w:t>Цирковые</w:t>
      </w:r>
      <w:r>
        <w:rPr>
          <w:spacing w:val="-5"/>
        </w:rPr>
        <w:t xml:space="preserve"> </w:t>
      </w:r>
      <w:r>
        <w:t>профессии.</w:t>
      </w:r>
    </w:p>
    <w:p w:rsidR="00F11C75" w:rsidRDefault="002B4EC3">
      <w:pPr>
        <w:pStyle w:val="a3"/>
        <w:spacing w:before="163" w:line="360" w:lineRule="auto"/>
        <w:jc w:val="left"/>
      </w:pPr>
      <w:r>
        <w:t>Главные</w:t>
      </w:r>
      <w:r>
        <w:rPr>
          <w:spacing w:val="-9"/>
        </w:rPr>
        <w:t xml:space="preserve"> </w:t>
      </w:r>
      <w:r>
        <w:t>события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1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9"/>
        </w:rPr>
        <w:t xml:space="preserve"> </w:t>
      </w:r>
      <w:r>
        <w:t>космонавты-</w:t>
      </w:r>
      <w:r>
        <w:rPr>
          <w:spacing w:val="-67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 к</w:t>
      </w:r>
      <w:r>
        <w:rPr>
          <w:spacing w:val="-1"/>
        </w:rPr>
        <w:t xml:space="preserve"> </w:t>
      </w:r>
      <w:r>
        <w:t>полету</w:t>
      </w:r>
      <w:r>
        <w:rPr>
          <w:spacing w:val="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многолетний процесс.</w:t>
      </w:r>
    </w:p>
    <w:p w:rsidR="00F11C75" w:rsidRDefault="002B4EC3">
      <w:pPr>
        <w:pStyle w:val="a3"/>
        <w:tabs>
          <w:tab w:val="left" w:pos="2130"/>
          <w:tab w:val="left" w:pos="3203"/>
          <w:tab w:val="left" w:pos="3592"/>
          <w:tab w:val="left" w:pos="5301"/>
          <w:tab w:val="left" w:pos="6481"/>
          <w:tab w:val="left" w:pos="7683"/>
          <w:tab w:val="left" w:pos="9391"/>
        </w:tabs>
        <w:spacing w:line="360" w:lineRule="auto"/>
        <w:ind w:right="124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  <w:t>литературы,</w:t>
      </w:r>
      <w:r>
        <w:tab/>
        <w:t>автор</w:t>
      </w:r>
      <w:r>
        <w:rPr>
          <w:spacing w:val="-67"/>
        </w:rPr>
        <w:t xml:space="preserve"> </w:t>
      </w:r>
      <w:r>
        <w:t>знаменитых</w:t>
      </w:r>
      <w:r>
        <w:rPr>
          <w:spacing w:val="47"/>
        </w:rPr>
        <w:t xml:space="preserve"> </w:t>
      </w:r>
      <w:r>
        <w:t>«Мертвых</w:t>
      </w:r>
      <w:r>
        <w:rPr>
          <w:spacing w:val="50"/>
        </w:rPr>
        <w:t xml:space="preserve"> </w:t>
      </w:r>
      <w:r>
        <w:t>душ»,</w:t>
      </w:r>
      <w:r>
        <w:rPr>
          <w:spacing w:val="49"/>
        </w:rPr>
        <w:t xml:space="preserve"> </w:t>
      </w:r>
      <w:r>
        <w:t>«Ревизора»,</w:t>
      </w:r>
      <w:r>
        <w:rPr>
          <w:spacing w:val="48"/>
        </w:rPr>
        <w:t xml:space="preserve"> </w:t>
      </w:r>
      <w:r>
        <w:t>«Вечеров</w:t>
      </w:r>
      <w:r>
        <w:rPr>
          <w:spacing w:val="48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хуторе</w:t>
      </w:r>
      <w:r>
        <w:rPr>
          <w:spacing w:val="49"/>
        </w:rPr>
        <w:t xml:space="preserve"> </w:t>
      </w:r>
      <w:r>
        <w:t>близ</w:t>
      </w:r>
      <w:r>
        <w:rPr>
          <w:spacing w:val="48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9"/>
        </w:rPr>
        <w:t xml:space="preserve"> </w:t>
      </w:r>
      <w:r>
        <w:t>герои,</w:t>
      </w:r>
      <w:r>
        <w:rPr>
          <w:spacing w:val="-8"/>
        </w:rPr>
        <w:t xml:space="preserve"> </w:t>
      </w:r>
      <w:r>
        <w:t>ситуации</w:t>
      </w:r>
      <w:r>
        <w:rPr>
          <w:spacing w:val="-7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Николая</w:t>
      </w:r>
      <w:r>
        <w:rPr>
          <w:spacing w:val="-7"/>
        </w:rPr>
        <w:t xml:space="preserve"> </w:t>
      </w:r>
      <w:r>
        <w:t>Гоголя</w:t>
      </w:r>
      <w:r>
        <w:rPr>
          <w:spacing w:val="-10"/>
        </w:rPr>
        <w:t xml:space="preserve"> </w:t>
      </w:r>
      <w:r>
        <w:t>актуальны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сей</w:t>
      </w:r>
      <w:r>
        <w:rPr>
          <w:spacing w:val="-1"/>
        </w:rPr>
        <w:t xml:space="preserve"> </w:t>
      </w:r>
      <w:r>
        <w:t>день.</w:t>
      </w:r>
      <w:r>
        <w:rPr>
          <w:spacing w:val="-67"/>
        </w:rPr>
        <w:t xml:space="preserve"> </w:t>
      </w:r>
      <w:r>
        <w:t>Экологичное</w:t>
      </w:r>
      <w:r>
        <w:rPr>
          <w:spacing w:val="35"/>
        </w:rPr>
        <w:t xml:space="preserve"> </w:t>
      </w:r>
      <w:r>
        <w:t>потребление</w:t>
      </w:r>
      <w:r>
        <w:rPr>
          <w:spacing w:val="40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6"/>
        </w:rPr>
        <w:t xml:space="preserve"> </w:t>
      </w:r>
      <w:r>
        <w:t>позаботиться</w:t>
      </w:r>
      <w:r>
        <w:rPr>
          <w:spacing w:val="39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6"/>
        </w:rPr>
        <w:t xml:space="preserve"> </w:t>
      </w:r>
      <w:r>
        <w:t>планеты.</w:t>
      </w:r>
    </w:p>
    <w:p w:rsidR="00F11C75" w:rsidRDefault="002B4EC3">
      <w:pPr>
        <w:pStyle w:val="a3"/>
        <w:spacing w:line="360" w:lineRule="auto"/>
        <w:ind w:firstLine="0"/>
        <w:jc w:val="left"/>
      </w:pPr>
      <w:r>
        <w:t>Экологические</w:t>
      </w:r>
      <w:r>
        <w:rPr>
          <w:spacing w:val="48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8"/>
        </w:rPr>
        <w:t xml:space="preserve"> </w:t>
      </w:r>
      <w:r>
        <w:t>безответственного</w:t>
      </w:r>
      <w:r>
        <w:rPr>
          <w:spacing w:val="50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 xml:space="preserve">эко-правила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 так</w:t>
      </w:r>
      <w:r>
        <w:rPr>
          <w:spacing w:val="-1"/>
        </w:rPr>
        <w:t xml:space="preserve"> </w:t>
      </w:r>
      <w:r>
        <w:t>сложно.</w:t>
      </w:r>
    </w:p>
    <w:p w:rsidR="00F11C75" w:rsidRDefault="002B4EC3">
      <w:pPr>
        <w:pStyle w:val="a3"/>
        <w:spacing w:before="1"/>
        <w:ind w:left="841" w:firstLine="0"/>
        <w:jc w:val="left"/>
      </w:pPr>
      <w:r>
        <w:t>История</w:t>
      </w:r>
      <w:r>
        <w:rPr>
          <w:spacing w:val="69"/>
        </w:rPr>
        <w:t xml:space="preserve"> </w:t>
      </w:r>
      <w:r>
        <w:t>Праздника</w:t>
      </w:r>
      <w:r>
        <w:rPr>
          <w:spacing w:val="69"/>
        </w:rPr>
        <w:t xml:space="preserve"> </w:t>
      </w:r>
      <w:r>
        <w:t>труда.</w:t>
      </w:r>
      <w:r>
        <w:rPr>
          <w:spacing w:val="69"/>
        </w:rPr>
        <w:t xml:space="preserve"> </w:t>
      </w:r>
      <w:r>
        <w:t>Труд</w:t>
      </w:r>
      <w:r>
        <w:rPr>
          <w:spacing w:val="7"/>
        </w:rPr>
        <w:t xml:space="preserve"> </w:t>
      </w:r>
      <w:r>
        <w:t>–</w:t>
      </w:r>
      <w:r>
        <w:rPr>
          <w:spacing w:val="73"/>
        </w:rPr>
        <w:t xml:space="preserve"> </w:t>
      </w:r>
      <w:r>
        <w:t>это</w:t>
      </w:r>
      <w:r>
        <w:rPr>
          <w:spacing w:val="70"/>
        </w:rPr>
        <w:t xml:space="preserve"> </w:t>
      </w:r>
      <w:r>
        <w:t>право</w:t>
      </w:r>
      <w:r>
        <w:rPr>
          <w:spacing w:val="72"/>
        </w:rPr>
        <w:t xml:space="preserve"> </w:t>
      </w:r>
      <w:r>
        <w:t>или</w:t>
      </w:r>
      <w:r>
        <w:rPr>
          <w:spacing w:val="72"/>
        </w:rPr>
        <w:t xml:space="preserve"> </w:t>
      </w:r>
      <w:r>
        <w:t>обязанность</w:t>
      </w:r>
      <w:r>
        <w:rPr>
          <w:spacing w:val="70"/>
        </w:rPr>
        <w:t xml:space="preserve"> </w:t>
      </w:r>
      <w:r>
        <w:t>человека?</w:t>
      </w:r>
    </w:p>
    <w:p w:rsidR="00F11C75" w:rsidRDefault="002B4EC3">
      <w:pPr>
        <w:pStyle w:val="a3"/>
        <w:spacing w:before="160"/>
        <w:ind w:firstLine="0"/>
        <w:jc w:val="left"/>
      </w:pPr>
      <w:r>
        <w:t>Работа</w:t>
      </w:r>
      <w:r>
        <w:rPr>
          <w:spacing w:val="-3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1"/>
        </w:rPr>
        <w:t xml:space="preserve"> </w:t>
      </w:r>
      <w:r>
        <w:t>важные</w:t>
      </w:r>
      <w:r>
        <w:rPr>
          <w:spacing w:val="-3"/>
        </w:rPr>
        <w:t xml:space="preserve"> </w:t>
      </w:r>
      <w:r>
        <w:t>навыки.</w:t>
      </w:r>
    </w:p>
    <w:p w:rsidR="00F11C75" w:rsidRDefault="002B4EC3">
      <w:pPr>
        <w:pStyle w:val="a3"/>
        <w:spacing w:before="161"/>
        <w:ind w:left="841" w:firstLine="0"/>
        <w:jc w:val="left"/>
      </w:pPr>
      <w:r>
        <w:t>История</w:t>
      </w:r>
      <w:r>
        <w:rPr>
          <w:spacing w:val="35"/>
        </w:rPr>
        <w:t xml:space="preserve"> </w:t>
      </w:r>
      <w:r>
        <w:t>появления</w:t>
      </w:r>
      <w:r>
        <w:rPr>
          <w:spacing w:val="32"/>
        </w:rPr>
        <w:t xml:space="preserve"> </w:t>
      </w:r>
      <w:r>
        <w:t>праздника</w:t>
      </w:r>
      <w:r>
        <w:rPr>
          <w:spacing w:val="35"/>
        </w:rPr>
        <w:t xml:space="preserve"> </w:t>
      </w:r>
      <w:r>
        <w:t>День</w:t>
      </w:r>
      <w:r>
        <w:rPr>
          <w:spacing w:val="33"/>
        </w:rPr>
        <w:t xml:space="preserve"> </w:t>
      </w:r>
      <w:r>
        <w:t>Победы.</w:t>
      </w:r>
      <w:r>
        <w:rPr>
          <w:spacing w:val="34"/>
        </w:rPr>
        <w:t xml:space="preserve"> </w:t>
      </w:r>
      <w:r>
        <w:t>Поисковое</w:t>
      </w:r>
      <w:r>
        <w:rPr>
          <w:spacing w:val="32"/>
        </w:rPr>
        <w:t xml:space="preserve"> </w:t>
      </w:r>
      <w:r>
        <w:t>движение</w:t>
      </w:r>
      <w:r>
        <w:rPr>
          <w:spacing w:val="34"/>
        </w:rPr>
        <w:t xml:space="preserve"> </w:t>
      </w:r>
      <w:r>
        <w:t>России.</w:t>
      </w:r>
    </w:p>
    <w:p w:rsidR="00F11C75" w:rsidRDefault="002B4EC3">
      <w:pPr>
        <w:pStyle w:val="a3"/>
        <w:spacing w:before="160"/>
        <w:ind w:firstLine="0"/>
        <w:jc w:val="left"/>
      </w:pPr>
      <w:r>
        <w:t>Могила</w:t>
      </w:r>
      <w:r>
        <w:rPr>
          <w:spacing w:val="-4"/>
        </w:rPr>
        <w:t xml:space="preserve"> </w:t>
      </w:r>
      <w:r>
        <w:t>Неизвестного</w:t>
      </w:r>
      <w:r>
        <w:rPr>
          <w:spacing w:val="-1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4"/>
        </w:rPr>
        <w:t xml:space="preserve"> </w:t>
      </w:r>
      <w:r>
        <w:t>традиции</w:t>
      </w:r>
      <w:r>
        <w:rPr>
          <w:spacing w:val="-6"/>
        </w:rPr>
        <w:t xml:space="preserve"> </w:t>
      </w:r>
      <w:r>
        <w:t>празднования</w:t>
      </w:r>
      <w:r>
        <w:rPr>
          <w:spacing w:val="-3"/>
        </w:rPr>
        <w:t xml:space="preserve"> </w:t>
      </w:r>
      <w:r>
        <w:t>Дня</w:t>
      </w:r>
      <w:r>
        <w:rPr>
          <w:spacing w:val="-6"/>
        </w:rPr>
        <w:t xml:space="preserve"> </w:t>
      </w:r>
      <w:r>
        <w:t>Победы.</w:t>
      </w:r>
    </w:p>
    <w:p w:rsidR="00F11C75" w:rsidRDefault="002B4EC3">
      <w:pPr>
        <w:pStyle w:val="a3"/>
        <w:spacing w:before="161" w:line="362" w:lineRule="auto"/>
        <w:jc w:val="left"/>
      </w:pPr>
      <w:r>
        <w:t>19</w:t>
      </w:r>
      <w:r>
        <w:rPr>
          <w:spacing w:val="18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21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20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8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7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деятельность.</w:t>
      </w:r>
      <w:r>
        <w:rPr>
          <w:spacing w:val="-2"/>
        </w:rPr>
        <w:t xml:space="preserve"> </w:t>
      </w:r>
      <w:r>
        <w:t>Причины,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которым</w:t>
      </w:r>
      <w:r>
        <w:rPr>
          <w:spacing w:val="-1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объединяются.</w:t>
      </w:r>
    </w:p>
    <w:p w:rsidR="00F11C75" w:rsidRDefault="002B4EC3">
      <w:pPr>
        <w:pStyle w:val="a3"/>
        <w:spacing w:line="360" w:lineRule="auto"/>
        <w:jc w:val="left"/>
      </w:pPr>
      <w:r>
        <w:t>Неизвестный</w:t>
      </w:r>
      <w:r>
        <w:rPr>
          <w:spacing w:val="20"/>
        </w:rPr>
        <w:t xml:space="preserve"> </w:t>
      </w:r>
      <w:r>
        <w:t>Пушкин.</w:t>
      </w:r>
      <w:r>
        <w:rPr>
          <w:spacing w:val="41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1"/>
        </w:rPr>
        <w:t xml:space="preserve"> </w:t>
      </w:r>
      <w:r>
        <w:t>объединяет</w:t>
      </w:r>
      <w:r>
        <w:rPr>
          <w:spacing w:val="18"/>
        </w:rPr>
        <w:t xml:space="preserve"> </w:t>
      </w:r>
      <w:r>
        <w:t>поколения.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языка.</w:t>
      </w:r>
    </w:p>
    <w:p w:rsidR="00F11C75" w:rsidRDefault="002B4EC3">
      <w:pPr>
        <w:pStyle w:val="3"/>
        <w:spacing w:before="234"/>
        <w:ind w:left="1102"/>
        <w:jc w:val="left"/>
      </w:pPr>
      <w:bookmarkStart w:id="10" w:name="_bookmark9"/>
      <w:bookmarkEnd w:id="10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F11C75" w:rsidRDefault="00F11C75">
      <w:pPr>
        <w:pStyle w:val="a3"/>
        <w:ind w:left="0" w:firstLine="0"/>
        <w:jc w:val="left"/>
        <w:rPr>
          <w:b/>
          <w:sz w:val="35"/>
        </w:rPr>
      </w:pPr>
    </w:p>
    <w:p w:rsidR="00F11C75" w:rsidRDefault="002B4EC3">
      <w:pPr>
        <w:pStyle w:val="a3"/>
        <w:spacing w:line="360" w:lineRule="auto"/>
        <w:ind w:right="136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результатов.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4"/>
        <w:spacing w:before="73"/>
        <w:ind w:left="841" w:firstLine="0"/>
      </w:pPr>
      <w:r>
        <w:lastRenderedPageBreak/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F11C75" w:rsidRDefault="002B4EC3">
      <w:pPr>
        <w:pStyle w:val="a3"/>
        <w:spacing w:before="161" w:line="360" w:lineRule="auto"/>
        <w:ind w:right="12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гражданского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интересов других людей; активное участие в жизни семьи, родного края, страны;</w:t>
      </w:r>
      <w:r>
        <w:rPr>
          <w:spacing w:val="1"/>
        </w:rPr>
        <w:t xml:space="preserve"> </w:t>
      </w:r>
      <w:r>
        <w:t>неприятие любых форм экстремизма, дискриминации; понимание роли различных</w:t>
      </w:r>
      <w:r>
        <w:rPr>
          <w:spacing w:val="-67"/>
        </w:rPr>
        <w:t xml:space="preserve"> </w:t>
      </w:r>
      <w:r>
        <w:t>социальных институтов в жизни человека; представление об основных 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обществе; готовность к разнообразной совместной деятельности, стремление 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(волонтерство, помощь</w:t>
      </w:r>
      <w:r>
        <w:rPr>
          <w:spacing w:val="-2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нуждающимся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ней).</w:t>
      </w:r>
    </w:p>
    <w:p w:rsidR="00F11C75" w:rsidRDefault="002B4EC3">
      <w:pPr>
        <w:pStyle w:val="a3"/>
        <w:spacing w:before="1" w:line="360" w:lineRule="auto"/>
        <w:ind w:right="131"/>
      </w:pPr>
      <w:r>
        <w:rPr>
          <w:i/>
        </w:rPr>
        <w:t xml:space="preserve">В сфере патриотического воспитания: </w:t>
      </w:r>
      <w:r>
        <w:t>осознание российской 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поликультурном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многоконфессиональном</w:t>
      </w:r>
      <w:r>
        <w:rPr>
          <w:spacing w:val="-10"/>
        </w:rPr>
        <w:t xml:space="preserve"> </w:t>
      </w:r>
      <w:r>
        <w:t>обществе,</w:t>
      </w:r>
      <w:r>
        <w:rPr>
          <w:spacing w:val="-8"/>
        </w:rPr>
        <w:t xml:space="preserve"> </w:t>
      </w:r>
      <w:r>
        <w:t>проявление</w:t>
      </w:r>
      <w:r>
        <w:rPr>
          <w:spacing w:val="-68"/>
        </w:rPr>
        <w:t xml:space="preserve"> </w:t>
      </w:r>
      <w:r>
        <w:t>интереса к познанию родного языка, истории, культуры Российской Федерации,</w:t>
      </w:r>
      <w:r>
        <w:rPr>
          <w:spacing w:val="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края,</w:t>
      </w:r>
      <w:r>
        <w:rPr>
          <w:spacing w:val="-3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России;</w:t>
      </w:r>
      <w:r>
        <w:rPr>
          <w:spacing w:val="-2"/>
        </w:rPr>
        <w:t xml:space="preserve"> </w:t>
      </w:r>
      <w:r>
        <w:t>ценностное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достижениям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Родины</w:t>
      </w:r>
    </w:p>
    <w:p w:rsidR="00F11C75" w:rsidRDefault="002B4EC3">
      <w:pPr>
        <w:pStyle w:val="a3"/>
        <w:spacing w:line="360" w:lineRule="auto"/>
        <w:ind w:right="126" w:firstLine="0"/>
      </w:pPr>
      <w:r>
        <w:t>- России, к науке, искусству, спорту, технологиям, боевым подвигам и трудовым</w:t>
      </w:r>
      <w:r>
        <w:rPr>
          <w:spacing w:val="1"/>
        </w:rPr>
        <w:t xml:space="preserve"> </w:t>
      </w:r>
      <w:r>
        <w:t>достижениям народа; уважение к символам России, государственным праздникам,</w:t>
      </w:r>
      <w:r>
        <w:rPr>
          <w:spacing w:val="-67"/>
        </w:rPr>
        <w:t xml:space="preserve"> </w:t>
      </w:r>
      <w:r>
        <w:t>историческому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природному</w:t>
      </w:r>
      <w:r>
        <w:rPr>
          <w:spacing w:val="-10"/>
        </w:rPr>
        <w:t xml:space="preserve"> </w:t>
      </w:r>
      <w:r>
        <w:t>наследию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памятникам,</w:t>
      </w:r>
      <w:r>
        <w:rPr>
          <w:spacing w:val="-11"/>
        </w:rPr>
        <w:t xml:space="preserve"> </w:t>
      </w:r>
      <w:r>
        <w:t>традициям</w:t>
      </w:r>
      <w:r>
        <w:rPr>
          <w:spacing w:val="-13"/>
        </w:rPr>
        <w:t xml:space="preserve"> </w:t>
      </w:r>
      <w:r>
        <w:t>разных</w:t>
      </w:r>
      <w:r>
        <w:rPr>
          <w:spacing w:val="-13"/>
        </w:rPr>
        <w:t xml:space="preserve"> </w:t>
      </w:r>
      <w:r>
        <w:t>народов,</w:t>
      </w:r>
      <w:r>
        <w:rPr>
          <w:spacing w:val="-68"/>
        </w:rPr>
        <w:t xml:space="preserve"> </w:t>
      </w:r>
      <w:r>
        <w:t>проживающих в</w:t>
      </w:r>
      <w:r>
        <w:rPr>
          <w:spacing w:val="-1"/>
        </w:rPr>
        <w:t xml:space="preserve"> </w:t>
      </w:r>
      <w:r>
        <w:t>родной стране.</w:t>
      </w:r>
    </w:p>
    <w:p w:rsidR="00F11C75" w:rsidRDefault="002B4EC3">
      <w:pPr>
        <w:pStyle w:val="a3"/>
        <w:spacing w:line="360" w:lineRule="auto"/>
        <w:ind w:right="12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духовно-нравственного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ценности и нормы в ситуациях нравственного выбора; готовность оценивать 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rPr>
          <w:spacing w:val="-1"/>
        </w:rPr>
        <w:t>свобода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t>ответственность</w:t>
      </w:r>
      <w:r>
        <w:rPr>
          <w:spacing w:val="-16"/>
        </w:rPr>
        <w:t xml:space="preserve"> </w:t>
      </w:r>
      <w:r>
        <w:t>личности</w:t>
      </w:r>
      <w:r>
        <w:rPr>
          <w:spacing w:val="-13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условиях</w:t>
      </w:r>
      <w:r>
        <w:rPr>
          <w:spacing w:val="-15"/>
        </w:rPr>
        <w:t xml:space="preserve"> </w:t>
      </w:r>
      <w:r>
        <w:t>индивидуального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общественного</w:t>
      </w:r>
      <w:r>
        <w:rPr>
          <w:spacing w:val="-68"/>
        </w:rPr>
        <w:t xml:space="preserve"> </w:t>
      </w:r>
      <w:r>
        <w:t>пространства.</w:t>
      </w:r>
    </w:p>
    <w:p w:rsidR="00F11C75" w:rsidRDefault="002B4EC3">
      <w:pPr>
        <w:pStyle w:val="a3"/>
        <w:spacing w:line="360" w:lineRule="auto"/>
        <w:ind w:right="128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эстетического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67"/>
        </w:rPr>
        <w:t xml:space="preserve"> </w:t>
      </w:r>
      <w:r>
        <w:t>отечественного и мирового искусства, роли этнических культурных традиций и</w:t>
      </w:r>
      <w:r>
        <w:rPr>
          <w:spacing w:val="1"/>
        </w:rPr>
        <w:t xml:space="preserve"> </w:t>
      </w:r>
      <w:r>
        <w:t>народного творчества.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25"/>
      </w:pPr>
      <w:r>
        <w:rPr>
          <w:i/>
        </w:rPr>
        <w:lastRenderedPageBreak/>
        <w:t xml:space="preserve">В сфере физического воспитания: </w:t>
      </w:r>
      <w:r>
        <w:t>осознание ценности жизни; соблюдение</w:t>
      </w:r>
      <w:r>
        <w:rPr>
          <w:spacing w:val="1"/>
        </w:rPr>
        <w:t xml:space="preserve"> </w:t>
      </w:r>
      <w:r>
        <w:t>правил безопасности, в том числе навыков безопасного поведения в интернет-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социальным, информационным и природным условиям, в том числе осмысляя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выстраивая</w:t>
      </w:r>
      <w:r>
        <w:rPr>
          <w:spacing w:val="1"/>
        </w:rPr>
        <w:t xml:space="preserve"> </w:t>
      </w:r>
      <w:r>
        <w:t>дальнейшие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 не осуждая; умение осознавать эмоциональное состояние себя и других,</w:t>
      </w:r>
      <w:r>
        <w:rPr>
          <w:spacing w:val="1"/>
        </w:rPr>
        <w:t xml:space="preserve"> </w:t>
      </w:r>
      <w:r>
        <w:t>умение управлять собственным эмоциональным состоянием; сформированность</w:t>
      </w:r>
      <w:r>
        <w:rPr>
          <w:spacing w:val="1"/>
        </w:rPr>
        <w:t xml:space="preserve"> </w:t>
      </w:r>
      <w:r>
        <w:t>навыка рефлексии, признание своего права на ошибку и такого же права другого</w:t>
      </w:r>
      <w:r>
        <w:rPr>
          <w:spacing w:val="1"/>
        </w:rPr>
        <w:t xml:space="preserve"> </w:t>
      </w:r>
      <w:r>
        <w:t>человека.</w:t>
      </w:r>
    </w:p>
    <w:p w:rsidR="00F11C75" w:rsidRDefault="002B4EC3">
      <w:pPr>
        <w:pStyle w:val="a3"/>
        <w:spacing w:before="1" w:line="360" w:lineRule="auto"/>
        <w:ind w:right="131"/>
      </w:pPr>
      <w:r>
        <w:rPr>
          <w:i/>
        </w:rPr>
        <w:t xml:space="preserve">В сфере трудового воспитания: </w:t>
      </w:r>
      <w:r>
        <w:t>установка на активное участие в решении</w:t>
      </w:r>
      <w:r>
        <w:rPr>
          <w:spacing w:val="1"/>
        </w:rPr>
        <w:t xml:space="preserve"> </w:t>
      </w:r>
      <w:r>
        <w:t>практических задач; осознание важности обучения на протяжении всей жизни;</w:t>
      </w:r>
      <w:r>
        <w:rPr>
          <w:spacing w:val="1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труду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результатам трудовой</w:t>
      </w:r>
      <w:r>
        <w:rPr>
          <w:spacing w:val="-3"/>
        </w:rPr>
        <w:t xml:space="preserve"> </w:t>
      </w:r>
      <w:r>
        <w:t>деятельности.</w:t>
      </w:r>
    </w:p>
    <w:p w:rsidR="00F11C75" w:rsidRDefault="002B4EC3">
      <w:pPr>
        <w:pStyle w:val="a3"/>
        <w:spacing w:line="360" w:lineRule="auto"/>
        <w:ind w:right="127"/>
      </w:pPr>
      <w:r>
        <w:rPr>
          <w:i/>
        </w:rPr>
        <w:t xml:space="preserve">В сфере экологического воспитания: </w:t>
      </w:r>
      <w:r>
        <w:t>ориентация на применение знаний из</w:t>
      </w:r>
      <w:r>
        <w:rPr>
          <w:spacing w:val="1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естественных</w:t>
      </w:r>
      <w:r>
        <w:rPr>
          <w:spacing w:val="-8"/>
        </w:rPr>
        <w:t xml:space="preserve"> </w:t>
      </w:r>
      <w:r>
        <w:t>наук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решения</w:t>
      </w:r>
      <w:r>
        <w:rPr>
          <w:spacing w:val="-9"/>
        </w:rPr>
        <w:t xml:space="preserve"> </w:t>
      </w:r>
      <w:r>
        <w:t>задач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области</w:t>
      </w:r>
      <w:r>
        <w:rPr>
          <w:spacing w:val="-8"/>
        </w:rPr>
        <w:t xml:space="preserve"> </w:t>
      </w:r>
      <w:r>
        <w:t>окружающей</w:t>
      </w:r>
      <w:r>
        <w:rPr>
          <w:spacing w:val="-9"/>
        </w:rPr>
        <w:t xml:space="preserve"> </w:t>
      </w:r>
      <w:r>
        <w:t>среды,</w:t>
      </w:r>
      <w:r>
        <w:rPr>
          <w:spacing w:val="-68"/>
        </w:rPr>
        <w:t xml:space="preserve"> </w:t>
      </w:r>
      <w:r>
        <w:t>планирования поступков и оценки их возможных последствий для 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 и потребителя в условиях взаимосвязи природной, технологической и</w:t>
      </w:r>
      <w:r>
        <w:rPr>
          <w:spacing w:val="-6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4"/>
        </w:rPr>
        <w:t xml:space="preserve"> </w:t>
      </w:r>
      <w:r>
        <w:t>направленности.</w:t>
      </w:r>
    </w:p>
    <w:p w:rsidR="00F11C75" w:rsidRDefault="002B4EC3">
      <w:pPr>
        <w:pStyle w:val="a3"/>
        <w:spacing w:line="360" w:lineRule="auto"/>
        <w:ind w:right="12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 человека, природы и общества, взаимосвязях человека с природной и</w:t>
      </w:r>
      <w:r>
        <w:rPr>
          <w:spacing w:val="1"/>
        </w:rPr>
        <w:t xml:space="preserve"> </w:t>
      </w:r>
      <w:r>
        <w:t>социальной средой; овладение языковой и читательской культурой как средством</w:t>
      </w:r>
      <w:r>
        <w:rPr>
          <w:spacing w:val="1"/>
        </w:rPr>
        <w:t xml:space="preserve"> </w:t>
      </w:r>
      <w:r>
        <w:t>познания мира; овладение основными навыками исследовательской деятельности,</w:t>
      </w:r>
      <w:r>
        <w:rPr>
          <w:spacing w:val="-67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67"/>
        </w:rPr>
        <w:t xml:space="preserve"> </w:t>
      </w:r>
      <w:r>
        <w:t>благополучия.</w:t>
      </w:r>
    </w:p>
    <w:p w:rsidR="00F11C75" w:rsidRDefault="002B4EC3">
      <w:pPr>
        <w:spacing w:line="362" w:lineRule="auto"/>
        <w:ind w:left="133" w:right="132" w:firstLine="708"/>
        <w:jc w:val="both"/>
        <w:rPr>
          <w:sz w:val="28"/>
        </w:rPr>
      </w:pPr>
      <w:r>
        <w:rPr>
          <w:i/>
          <w:sz w:val="28"/>
        </w:rPr>
        <w:t>В сфере адаптации обучающегося к изменяющимся условиям социальной 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природной</w:t>
      </w:r>
      <w:r>
        <w:rPr>
          <w:i/>
          <w:spacing w:val="29"/>
          <w:sz w:val="28"/>
        </w:rPr>
        <w:t xml:space="preserve"> </w:t>
      </w:r>
      <w:r>
        <w:rPr>
          <w:i/>
          <w:sz w:val="28"/>
        </w:rPr>
        <w:t>среды:</w:t>
      </w:r>
      <w:r>
        <w:rPr>
          <w:i/>
          <w:spacing w:val="29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29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29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29"/>
          <w:sz w:val="28"/>
        </w:rPr>
        <w:t xml:space="preserve"> </w:t>
      </w:r>
      <w:r>
        <w:rPr>
          <w:sz w:val="28"/>
        </w:rPr>
        <w:t>опыта,</w:t>
      </w:r>
      <w:r>
        <w:rPr>
          <w:spacing w:val="28"/>
          <w:sz w:val="28"/>
        </w:rPr>
        <w:t xml:space="preserve"> </w:t>
      </w:r>
      <w:r>
        <w:rPr>
          <w:sz w:val="28"/>
        </w:rPr>
        <w:t>основных</w:t>
      </w:r>
    </w:p>
    <w:p w:rsidR="00F11C75" w:rsidRDefault="00F11C75">
      <w:pPr>
        <w:spacing w:line="362" w:lineRule="auto"/>
        <w:jc w:val="both"/>
        <w:rPr>
          <w:sz w:val="28"/>
        </w:rPr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26" w:firstLine="0"/>
      </w:pPr>
      <w:r>
        <w:lastRenderedPageBreak/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сообществах,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 а также в рамках социального взаимодействия с людьми из другой</w:t>
      </w:r>
      <w:r>
        <w:rPr>
          <w:spacing w:val="1"/>
        </w:rPr>
        <w:t xml:space="preserve"> </w:t>
      </w:r>
      <w:r>
        <w:t>культурной среды; открытость опыту и знаниям других; повышение уровня своей</w:t>
      </w:r>
      <w:r>
        <w:rPr>
          <w:spacing w:val="1"/>
        </w:rPr>
        <w:t xml:space="preserve"> </w:t>
      </w:r>
      <w:r>
        <w:t>компетентности через практическую деятельность, в том числе умение учиться у</w:t>
      </w:r>
      <w:r>
        <w:rPr>
          <w:spacing w:val="1"/>
        </w:rPr>
        <w:t xml:space="preserve"> </w:t>
      </w:r>
      <w:r>
        <w:rPr>
          <w:spacing w:val="-1"/>
        </w:rPr>
        <w:t>других</w:t>
      </w:r>
      <w:r>
        <w:rPr>
          <w:spacing w:val="-17"/>
        </w:rPr>
        <w:t xml:space="preserve"> </w:t>
      </w:r>
      <w:r>
        <w:rPr>
          <w:spacing w:val="-1"/>
        </w:rPr>
        <w:t>людей,</w:t>
      </w:r>
      <w:r>
        <w:rPr>
          <w:spacing w:val="-16"/>
        </w:rPr>
        <w:t xml:space="preserve"> </w:t>
      </w:r>
      <w:r>
        <w:rPr>
          <w:spacing w:val="-1"/>
        </w:rPr>
        <w:t>умение</w:t>
      </w:r>
      <w:r>
        <w:rPr>
          <w:spacing w:val="-17"/>
        </w:rPr>
        <w:t xml:space="preserve"> </w:t>
      </w:r>
      <w:r>
        <w:rPr>
          <w:spacing w:val="-1"/>
        </w:rPr>
        <w:t>осознавать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совместной</w:t>
      </w:r>
      <w:r>
        <w:rPr>
          <w:spacing w:val="-17"/>
        </w:rPr>
        <w:t xml:space="preserve"> </w:t>
      </w:r>
      <w:r>
        <w:t>деятельности</w:t>
      </w:r>
      <w:r>
        <w:rPr>
          <w:spacing w:val="-16"/>
        </w:rPr>
        <w:t xml:space="preserve"> </w:t>
      </w:r>
      <w:r>
        <w:t>новые</w:t>
      </w:r>
      <w:r>
        <w:rPr>
          <w:spacing w:val="-17"/>
        </w:rPr>
        <w:t xml:space="preserve"> </w:t>
      </w:r>
      <w:r>
        <w:t>знания,</w:t>
      </w:r>
      <w:r>
        <w:rPr>
          <w:spacing w:val="-17"/>
        </w:rPr>
        <w:t xml:space="preserve"> </w:t>
      </w:r>
      <w:r>
        <w:t>навыки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других;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дефициты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компетентностей, планировать свое развитие; умение анализировать и выявлять</w:t>
      </w:r>
      <w:r>
        <w:rPr>
          <w:spacing w:val="1"/>
        </w:rPr>
        <w:t xml:space="preserve"> </w:t>
      </w:r>
      <w:r>
        <w:t>взаимосвязи природы, общества и экономики; умение оценивать свои действия с</w:t>
      </w:r>
      <w:r>
        <w:rPr>
          <w:spacing w:val="1"/>
        </w:rPr>
        <w:t xml:space="preserve"> </w:t>
      </w:r>
      <w:r>
        <w:t>учетом</w:t>
      </w:r>
      <w:r>
        <w:rPr>
          <w:spacing w:val="-9"/>
        </w:rPr>
        <w:t xml:space="preserve"> </w:t>
      </w:r>
      <w:r>
        <w:t>влияния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окружающую</w:t>
      </w:r>
      <w:r>
        <w:rPr>
          <w:spacing w:val="-11"/>
        </w:rPr>
        <w:t xml:space="preserve"> </w:t>
      </w:r>
      <w:r>
        <w:t>среду,</w:t>
      </w:r>
      <w:r>
        <w:rPr>
          <w:spacing w:val="-13"/>
        </w:rPr>
        <w:t xml:space="preserve"> </w:t>
      </w:r>
      <w:r>
        <w:t>достижений</w:t>
      </w:r>
      <w:r>
        <w:rPr>
          <w:spacing w:val="-10"/>
        </w:rPr>
        <w:t xml:space="preserve"> </w:t>
      </w:r>
      <w:r>
        <w:t>целей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преодоления</w:t>
      </w:r>
      <w:r>
        <w:rPr>
          <w:spacing w:val="-10"/>
        </w:rPr>
        <w:t xml:space="preserve"> </w:t>
      </w:r>
      <w:r>
        <w:t>вызовов,</w:t>
      </w:r>
      <w:r>
        <w:rPr>
          <w:spacing w:val="-68"/>
        </w:rPr>
        <w:t xml:space="preserve"> </w:t>
      </w:r>
      <w:r>
        <w:t>возможных глобальных</w:t>
      </w:r>
      <w:r>
        <w:rPr>
          <w:spacing w:val="2"/>
        </w:rPr>
        <w:t xml:space="preserve"> </w:t>
      </w:r>
      <w:r>
        <w:t>последствий.</w:t>
      </w:r>
    </w:p>
    <w:p w:rsidR="00F11C75" w:rsidRDefault="002B4EC3">
      <w:pPr>
        <w:pStyle w:val="4"/>
        <w:spacing w:line="321" w:lineRule="exact"/>
        <w:ind w:left="841" w:firstLine="0"/>
      </w:pPr>
      <w:r>
        <w:t>Метапредметные</w:t>
      </w:r>
      <w:r>
        <w:rPr>
          <w:spacing w:val="-8"/>
        </w:rPr>
        <w:t xml:space="preserve"> </w:t>
      </w:r>
      <w:r>
        <w:t>результаты:</w:t>
      </w:r>
    </w:p>
    <w:p w:rsidR="00F11C75" w:rsidRDefault="002B4EC3">
      <w:pPr>
        <w:pStyle w:val="a3"/>
        <w:spacing w:before="163" w:line="360" w:lineRule="auto"/>
        <w:ind w:right="127"/>
      </w:pPr>
      <w:r>
        <w:rPr>
          <w:i/>
          <w:spacing w:val="-1"/>
        </w:rPr>
        <w:t>В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сфере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овладения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универсальными</w:t>
      </w:r>
      <w:r>
        <w:rPr>
          <w:i/>
          <w:spacing w:val="-13"/>
        </w:rPr>
        <w:t xml:space="preserve"> </w:t>
      </w:r>
      <w:r>
        <w:rPr>
          <w:i/>
        </w:rPr>
        <w:t>учебными</w:t>
      </w:r>
      <w:r>
        <w:rPr>
          <w:i/>
          <w:spacing w:val="-16"/>
        </w:rPr>
        <w:t xml:space="preserve"> </w:t>
      </w:r>
      <w:r>
        <w:rPr>
          <w:i/>
        </w:rPr>
        <w:t>познавательными</w:t>
      </w:r>
      <w:r>
        <w:rPr>
          <w:i/>
          <w:spacing w:val="-13"/>
        </w:rPr>
        <w:t xml:space="preserve"> </w:t>
      </w:r>
      <w:r>
        <w:rPr>
          <w:i/>
        </w:rPr>
        <w:t>действиями</w:t>
      </w:r>
      <w:r>
        <w:t>:</w:t>
      </w:r>
      <w:r>
        <w:rPr>
          <w:spacing w:val="-67"/>
        </w:rPr>
        <w:t xml:space="preserve"> </w:t>
      </w:r>
      <w:r>
        <w:t>использовать вопросы как исследовательский инструмент познания;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различные методы, инструменты и запросы при поиске и отборе информации 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критериев;</w:t>
      </w:r>
      <w:r>
        <w:rPr>
          <w:spacing w:val="1"/>
        </w:rPr>
        <w:t xml:space="preserve"> </w:t>
      </w: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 (подтверждающие или опровергающие одну и ту же идею, версию) в</w:t>
      </w:r>
      <w:r>
        <w:rPr>
          <w:spacing w:val="1"/>
        </w:rPr>
        <w:t xml:space="preserve"> </w:t>
      </w:r>
      <w:r>
        <w:t>различных информационных источниках; самостоятельно выбирать оптимальную</w:t>
      </w:r>
      <w:r>
        <w:rPr>
          <w:spacing w:val="-67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 предложенным педагогическим работником или сформулированным</w:t>
      </w:r>
      <w:r>
        <w:rPr>
          <w:spacing w:val="1"/>
        </w:rPr>
        <w:t xml:space="preserve"> </w:t>
      </w:r>
      <w:r>
        <w:t>самостоятельно; эффективно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-2"/>
        </w:rPr>
        <w:t xml:space="preserve"> </w:t>
      </w:r>
      <w:r>
        <w:t>информацию.</w:t>
      </w:r>
    </w:p>
    <w:p w:rsidR="00F11C75" w:rsidRDefault="002B4EC3">
      <w:pPr>
        <w:pStyle w:val="a3"/>
        <w:spacing w:line="360" w:lineRule="auto"/>
        <w:ind w:right="131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коммуникативными</w:t>
      </w:r>
      <w:r>
        <w:rPr>
          <w:i/>
          <w:spacing w:val="1"/>
        </w:rPr>
        <w:t xml:space="preserve"> </w:t>
      </w:r>
      <w:r>
        <w:rPr>
          <w:i/>
        </w:rPr>
        <w:t>действиями:</w:t>
      </w:r>
      <w:r>
        <w:rPr>
          <w:i/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текстах;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rPr>
          <w:spacing w:val="-1"/>
        </w:rPr>
        <w:t>уважительное</w:t>
      </w:r>
      <w:r>
        <w:rPr>
          <w:spacing w:val="-18"/>
        </w:rPr>
        <w:t xml:space="preserve"> </w:t>
      </w:r>
      <w:r>
        <w:rPr>
          <w:spacing w:val="-1"/>
        </w:rPr>
        <w:t>отношение</w:t>
      </w:r>
      <w:r>
        <w:rPr>
          <w:spacing w:val="-18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собеседнику</w:t>
      </w:r>
      <w:r>
        <w:rPr>
          <w:spacing w:val="-16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корректной</w:t>
      </w:r>
      <w:r>
        <w:rPr>
          <w:spacing w:val="-16"/>
        </w:rPr>
        <w:t xml:space="preserve"> </w:t>
      </w:r>
      <w:r>
        <w:t>форме</w:t>
      </w:r>
      <w:r>
        <w:rPr>
          <w:spacing w:val="-18"/>
        </w:rPr>
        <w:t xml:space="preserve"> </w:t>
      </w:r>
      <w:r>
        <w:t>формулировать</w:t>
      </w:r>
      <w:r>
        <w:rPr>
          <w:spacing w:val="-22"/>
        </w:rPr>
        <w:t xml:space="preserve"> </w:t>
      </w:r>
      <w:r>
        <w:t>свои</w:t>
      </w:r>
      <w:r>
        <w:rPr>
          <w:spacing w:val="-67"/>
        </w:rPr>
        <w:t xml:space="preserve"> </w:t>
      </w:r>
      <w:r>
        <w:t>возражения;</w:t>
      </w:r>
      <w:r>
        <w:rPr>
          <w:spacing w:val="1"/>
        </w:rPr>
        <w:t xml:space="preserve"> </w:t>
      </w:r>
      <w:r>
        <w:t>в ходе диалога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дискуссии</w:t>
      </w:r>
      <w:r>
        <w:rPr>
          <w:spacing w:val="1"/>
        </w:rPr>
        <w:t xml:space="preserve"> </w:t>
      </w:r>
      <w:r>
        <w:t>задавать 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существу</w:t>
      </w:r>
      <w:r>
        <w:rPr>
          <w:spacing w:val="1"/>
        </w:rPr>
        <w:t xml:space="preserve"> </w:t>
      </w:r>
      <w:r>
        <w:t>обсуждаемой</w:t>
      </w:r>
      <w:r>
        <w:rPr>
          <w:spacing w:val="52"/>
        </w:rPr>
        <w:t xml:space="preserve"> </w:t>
      </w:r>
      <w:r>
        <w:t>темы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высказывать</w:t>
      </w:r>
      <w:r>
        <w:rPr>
          <w:spacing w:val="50"/>
        </w:rPr>
        <w:t xml:space="preserve"> </w:t>
      </w:r>
      <w:r>
        <w:t>идеи,</w:t>
      </w:r>
      <w:r>
        <w:rPr>
          <w:spacing w:val="49"/>
        </w:rPr>
        <w:t xml:space="preserve"> </w:t>
      </w:r>
      <w:r>
        <w:t>нацеленные</w:t>
      </w:r>
      <w:r>
        <w:rPr>
          <w:spacing w:val="49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решение</w:t>
      </w:r>
      <w:r>
        <w:rPr>
          <w:spacing w:val="52"/>
        </w:rPr>
        <w:t xml:space="preserve"> </w:t>
      </w:r>
      <w:r>
        <w:t>задачи</w:t>
      </w:r>
      <w:r>
        <w:rPr>
          <w:spacing w:val="50"/>
        </w:rPr>
        <w:t xml:space="preserve"> </w:t>
      </w:r>
      <w:r>
        <w:t>и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24" w:firstLine="0"/>
      </w:pPr>
      <w:r>
        <w:lastRenderedPageBreak/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позиций; понимать и использовать преимущества командной и 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 групповых форм взаимодействия при решении поставленной задачи;</w:t>
      </w:r>
      <w:r>
        <w:rPr>
          <w:spacing w:val="1"/>
        </w:rPr>
        <w:t xml:space="preserve"> </w:t>
      </w:r>
      <w:r>
        <w:t>принимать цель совместной деятельности, коллективно строить действия по ее</w:t>
      </w:r>
      <w:r>
        <w:rPr>
          <w:spacing w:val="1"/>
        </w:rPr>
        <w:t xml:space="preserve"> </w:t>
      </w:r>
      <w:r>
        <w:t>достижению: распределять роли, договариваться, обсуждать процесс и 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организацию совместной работы, определять свою роль (с учетом предпочтений и</w:t>
      </w:r>
      <w:r>
        <w:rPr>
          <w:spacing w:val="-6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 команды, участвовать в групповых формах работы (обсуждения, обмен</w:t>
      </w:r>
      <w:r>
        <w:rPr>
          <w:spacing w:val="1"/>
        </w:rPr>
        <w:t xml:space="preserve"> </w:t>
      </w:r>
      <w:r>
        <w:t>мнениями, "мозговые штурмы" и иные); выполнять свою часть работы, достигать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-14"/>
        </w:rPr>
        <w:t xml:space="preserve"> </w:t>
      </w:r>
      <w:r>
        <w:t>результата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своему</w:t>
      </w:r>
      <w:r>
        <w:rPr>
          <w:spacing w:val="-11"/>
        </w:rPr>
        <w:t xml:space="preserve"> </w:t>
      </w:r>
      <w:r>
        <w:t>направлению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координировать</w:t>
      </w:r>
      <w:r>
        <w:rPr>
          <w:spacing w:val="-14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действия</w:t>
      </w:r>
      <w:r>
        <w:rPr>
          <w:spacing w:val="-68"/>
        </w:rPr>
        <w:t xml:space="preserve"> </w:t>
      </w:r>
      <w:r>
        <w:t>с другими членами команды; оценивать качество своего вклада в общий продукт</w:t>
      </w:r>
      <w:r>
        <w:rPr>
          <w:spacing w:val="1"/>
        </w:rPr>
        <w:t xml:space="preserve"> </w:t>
      </w:r>
      <w:r>
        <w:t>по критериям, самостоятельно сформулированным участниками взаимодействия;</w:t>
      </w:r>
      <w:r>
        <w:rPr>
          <w:spacing w:val="1"/>
        </w:rPr>
        <w:t xml:space="preserve"> </w:t>
      </w:r>
      <w:r>
        <w:t>сравнивать результаты</w:t>
      </w:r>
      <w:r>
        <w:rPr>
          <w:spacing w:val="1"/>
        </w:rPr>
        <w:t xml:space="preserve"> </w:t>
      </w:r>
      <w:r>
        <w:t>с исходной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разделять</w:t>
      </w:r>
      <w:r>
        <w:rPr>
          <w:spacing w:val="-2"/>
        </w:rPr>
        <w:t xml:space="preserve"> </w:t>
      </w:r>
      <w:r>
        <w:t>сферу</w:t>
      </w:r>
      <w:r>
        <w:rPr>
          <w:spacing w:val="-3"/>
        </w:rPr>
        <w:t xml:space="preserve"> </w:t>
      </w:r>
      <w:r>
        <w:t>ответственности.</w:t>
      </w:r>
    </w:p>
    <w:p w:rsidR="00F11C75" w:rsidRDefault="002B4EC3">
      <w:pPr>
        <w:pStyle w:val="a3"/>
        <w:spacing w:before="1" w:line="360" w:lineRule="auto"/>
        <w:ind w:right="124"/>
      </w:pPr>
      <w:r>
        <w:rPr>
          <w:i/>
        </w:rPr>
        <w:t>В сфере овладения универсальными учебными регулятивными действиями:</w:t>
      </w:r>
      <w:r>
        <w:rPr>
          <w:i/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 решения в группе, принятие решений группой); делать выбор и брать</w:t>
      </w:r>
      <w:r>
        <w:rPr>
          <w:spacing w:val="1"/>
        </w:rPr>
        <w:t xml:space="preserve"> </w:t>
      </w:r>
      <w:r>
        <w:t>ответственность за решение; владеть способами самоконтроля, самомотивации и</w:t>
      </w:r>
      <w:r>
        <w:rPr>
          <w:spacing w:val="1"/>
        </w:rPr>
        <w:t xml:space="preserve"> </w:t>
      </w:r>
      <w:r>
        <w:t>рефлексии;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 давать оценку приобретенному опыту, уметь находить позитивное в</w:t>
      </w:r>
      <w:r>
        <w:rPr>
          <w:spacing w:val="-67"/>
        </w:rPr>
        <w:t xml:space="preserve"> </w:t>
      </w:r>
      <w:r>
        <w:t>произошедшей ситуации; оценивать соответствие результата цели и условиям;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 понимать мотивы и намерения другого; регулировать способ выражения</w:t>
      </w:r>
      <w:r>
        <w:rPr>
          <w:spacing w:val="-67"/>
        </w:rPr>
        <w:t xml:space="preserve"> </w:t>
      </w:r>
      <w:r>
        <w:t>эмоций; осознанно относиться к другому человеку, его мнению; признавать свое</w:t>
      </w:r>
      <w:r>
        <w:rPr>
          <w:spacing w:val="1"/>
        </w:rPr>
        <w:t xml:space="preserve"> </w:t>
      </w:r>
      <w:r>
        <w:t>право на ошибку и такое же право другого; принимать себя и других, не осуждая;</w:t>
      </w:r>
      <w:r>
        <w:rPr>
          <w:spacing w:val="1"/>
        </w:rPr>
        <w:t xml:space="preserve"> </w:t>
      </w:r>
      <w:r>
        <w:t>открытость</w:t>
      </w:r>
      <w:r>
        <w:rPr>
          <w:spacing w:val="-4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другим;</w:t>
      </w:r>
      <w:r>
        <w:rPr>
          <w:spacing w:val="-1"/>
        </w:rPr>
        <w:t xml:space="preserve"> </w:t>
      </w:r>
      <w:r>
        <w:t>осознавать</w:t>
      </w:r>
      <w:r>
        <w:rPr>
          <w:spacing w:val="-5"/>
        </w:rPr>
        <w:t xml:space="preserve"> </w:t>
      </w:r>
      <w:r>
        <w:t>невозможность</w:t>
      </w:r>
      <w:r>
        <w:rPr>
          <w:spacing w:val="-4"/>
        </w:rPr>
        <w:t xml:space="preserve"> </w:t>
      </w:r>
      <w:r>
        <w:t>контролировать</w:t>
      </w:r>
      <w:r>
        <w:rPr>
          <w:spacing w:val="-4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вокруг.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spacing w:before="73"/>
        <w:ind w:right="131"/>
        <w:jc w:val="right"/>
        <w:rPr>
          <w:sz w:val="28"/>
        </w:rPr>
      </w:pPr>
      <w:r>
        <w:rPr>
          <w:b/>
          <w:i/>
          <w:sz w:val="28"/>
        </w:rPr>
        <w:lastRenderedPageBreak/>
        <w:t>Предметные</w:t>
      </w:r>
      <w:r>
        <w:rPr>
          <w:b/>
          <w:i/>
          <w:spacing w:val="44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5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7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3"/>
          <w:sz w:val="28"/>
        </w:rPr>
        <w:t xml:space="preserve"> </w:t>
      </w:r>
      <w:r>
        <w:rPr>
          <w:sz w:val="28"/>
        </w:rPr>
        <w:t>деятельности</w:t>
      </w:r>
    </w:p>
    <w:p w:rsidR="00F11C75" w:rsidRDefault="002B4EC3">
      <w:pPr>
        <w:pStyle w:val="a3"/>
        <w:spacing w:before="161" w:line="360" w:lineRule="auto"/>
        <w:ind w:left="0" w:right="131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9"/>
        </w:rPr>
        <w:t xml:space="preserve"> </w:t>
      </w:r>
      <w:r>
        <w:t>представлены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учетом</w:t>
      </w:r>
      <w:r>
        <w:rPr>
          <w:spacing w:val="-12"/>
        </w:rPr>
        <w:t xml:space="preserve"> </w:t>
      </w:r>
      <w:r>
        <w:t>специфики</w:t>
      </w:r>
      <w:r>
        <w:rPr>
          <w:spacing w:val="-10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8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которым</w:t>
      </w:r>
      <w:r>
        <w:rPr>
          <w:spacing w:val="-20"/>
        </w:rPr>
        <w:t xml:space="preserve"> </w:t>
      </w:r>
      <w:r>
        <w:rPr>
          <w:spacing w:val="-1"/>
        </w:rPr>
        <w:t>имеет</w:t>
      </w:r>
      <w:r>
        <w:rPr>
          <w:spacing w:val="-17"/>
        </w:rPr>
        <w:t xml:space="preserve"> </w:t>
      </w:r>
      <w:r>
        <w:t>отношение</w:t>
      </w:r>
      <w:r>
        <w:rPr>
          <w:spacing w:val="-18"/>
        </w:rPr>
        <w:t xml:space="preserve"> </w:t>
      </w:r>
      <w:r>
        <w:t>содержание</w:t>
      </w:r>
      <w:r>
        <w:rPr>
          <w:spacing w:val="-18"/>
        </w:rPr>
        <w:t xml:space="preserve"> </w:t>
      </w:r>
      <w:r>
        <w:t>курса</w:t>
      </w:r>
      <w:r>
        <w:rPr>
          <w:spacing w:val="-17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F11C75" w:rsidRDefault="002B4EC3">
      <w:pPr>
        <w:pStyle w:val="a3"/>
        <w:spacing w:line="360" w:lineRule="auto"/>
        <w:ind w:right="127"/>
      </w:pPr>
      <w:r>
        <w:rPr>
          <w:i/>
        </w:rPr>
        <w:t xml:space="preserve">Русский язык: </w:t>
      </w:r>
      <w:r>
        <w:t>совершенствование различных видов устной и письменной</w:t>
      </w:r>
      <w:r>
        <w:rPr>
          <w:spacing w:val="1"/>
        </w:rPr>
        <w:t xml:space="preserve"> </w:t>
      </w:r>
      <w:r>
        <w:t>речевой деятельности; формирование умений речевого взаимодействия: 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-7"/>
        </w:rPr>
        <w:t xml:space="preserve"> </w:t>
      </w:r>
      <w:r>
        <w:t>монологических</w:t>
      </w:r>
      <w:r>
        <w:rPr>
          <w:spacing w:val="-7"/>
        </w:rPr>
        <w:t xml:space="preserve"> </w:t>
      </w:r>
      <w:r>
        <w:t>высказываний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жизненных</w:t>
      </w:r>
      <w:r>
        <w:rPr>
          <w:spacing w:val="-7"/>
        </w:rPr>
        <w:t xml:space="preserve"> </w:t>
      </w:r>
      <w:r>
        <w:t>наблюдений,</w:t>
      </w:r>
      <w:r>
        <w:rPr>
          <w:spacing w:val="-8"/>
        </w:rPr>
        <w:t xml:space="preserve"> </w:t>
      </w:r>
      <w:r>
        <w:t>личных</w:t>
      </w:r>
      <w:r>
        <w:rPr>
          <w:spacing w:val="-67"/>
        </w:rPr>
        <w:t xml:space="preserve"> </w:t>
      </w:r>
      <w:r>
        <w:t>впечатлений,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учебно-научной,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обмен</w:t>
      </w:r>
      <w:r>
        <w:rPr>
          <w:spacing w:val="-67"/>
        </w:rPr>
        <w:t xml:space="preserve"> </w:t>
      </w:r>
      <w:r>
        <w:t>мнениями, запрос информации, сообщение информации; овладение 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1"/>
        </w:rPr>
        <w:t xml:space="preserve"> </w:t>
      </w:r>
      <w:r>
        <w:t>поисковым);</w:t>
      </w:r>
      <w:r>
        <w:rPr>
          <w:spacing w:val="-67"/>
        </w:rPr>
        <w:t xml:space="preserve"> </w:t>
      </w:r>
      <w:r>
        <w:t>формулирование вопросов по содержанию текста и ответов на них; подробная,</w:t>
      </w:r>
      <w:r>
        <w:rPr>
          <w:spacing w:val="1"/>
        </w:rPr>
        <w:t xml:space="preserve"> </w:t>
      </w:r>
      <w:r>
        <w:t>сжатая и выборочная передача в устной и письменной форме содержания текста;</w:t>
      </w:r>
      <w:r>
        <w:rPr>
          <w:spacing w:val="1"/>
        </w:rPr>
        <w:t xml:space="preserve"> </w:t>
      </w:r>
      <w:r>
        <w:t>выделение</w:t>
      </w:r>
      <w:r>
        <w:rPr>
          <w:spacing w:val="-11"/>
        </w:rPr>
        <w:t xml:space="preserve"> </w:t>
      </w:r>
      <w:r>
        <w:t>главной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второстепенной</w:t>
      </w:r>
      <w:r>
        <w:rPr>
          <w:spacing w:val="-11"/>
        </w:rPr>
        <w:t xml:space="preserve"> </w:t>
      </w:r>
      <w:r>
        <w:t>информации,</w:t>
      </w:r>
      <w:r>
        <w:rPr>
          <w:spacing w:val="-13"/>
        </w:rPr>
        <w:t xml:space="preserve"> </w:t>
      </w:r>
      <w:r>
        <w:t>явной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скрытой</w:t>
      </w:r>
      <w:r>
        <w:rPr>
          <w:spacing w:val="-12"/>
        </w:rPr>
        <w:t xml:space="preserve"> </w:t>
      </w:r>
      <w:r>
        <w:t>информации</w:t>
      </w:r>
      <w:r>
        <w:rPr>
          <w:spacing w:val="-10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тексте;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оперирование</w:t>
      </w:r>
      <w:r>
        <w:rPr>
          <w:spacing w:val="-1"/>
        </w:rPr>
        <w:t xml:space="preserve"> </w:t>
      </w:r>
      <w:r>
        <w:t>ею.</w:t>
      </w:r>
    </w:p>
    <w:p w:rsidR="00F11C75" w:rsidRDefault="002B4EC3">
      <w:pPr>
        <w:pStyle w:val="a3"/>
        <w:spacing w:line="360" w:lineRule="auto"/>
        <w:ind w:right="126"/>
      </w:pPr>
      <w:r>
        <w:rPr>
          <w:i/>
        </w:rPr>
        <w:t>Литература:</w:t>
      </w:r>
      <w:r>
        <w:rPr>
          <w:i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 специфики литературы как вида искусства, принципиальных отличий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делового,</w:t>
      </w:r>
      <w:r>
        <w:rPr>
          <w:spacing w:val="1"/>
        </w:rPr>
        <w:t xml:space="preserve"> </w:t>
      </w:r>
      <w:r>
        <w:t>публицистического;</w:t>
      </w:r>
      <w:r>
        <w:rPr>
          <w:spacing w:val="1"/>
        </w:rPr>
        <w:t xml:space="preserve"> </w:t>
      </w:r>
      <w:r>
        <w:t>овладение</w:t>
      </w:r>
      <w:r>
        <w:rPr>
          <w:spacing w:val="-7"/>
        </w:rPr>
        <w:t xml:space="preserve"> </w:t>
      </w:r>
      <w:r>
        <w:t>умениями</w:t>
      </w:r>
      <w:r>
        <w:rPr>
          <w:spacing w:val="-7"/>
        </w:rPr>
        <w:t xml:space="preserve"> </w:t>
      </w:r>
      <w:r>
        <w:t>воспринимать,</w:t>
      </w:r>
      <w:r>
        <w:rPr>
          <w:spacing w:val="-8"/>
        </w:rPr>
        <w:t xml:space="preserve"> </w:t>
      </w:r>
      <w:r>
        <w:t>анализировать,</w:t>
      </w:r>
      <w:r>
        <w:rPr>
          <w:spacing w:val="-7"/>
        </w:rPr>
        <w:t xml:space="preserve"> </w:t>
      </w:r>
      <w:r>
        <w:t>интерпретировать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оценивать</w:t>
      </w:r>
      <w:r>
        <w:rPr>
          <w:spacing w:val="-67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отраженную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неоднозначности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смыслов;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произведение, используя подробный, сжатый, выборочный, творческий пересказ,</w:t>
      </w:r>
      <w:r>
        <w:rPr>
          <w:spacing w:val="1"/>
        </w:rPr>
        <w:t xml:space="preserve"> </w:t>
      </w:r>
      <w:r>
        <w:t>отвечать на вопросы по прочитанному произведению и формулировать вопросы к</w:t>
      </w:r>
      <w:r>
        <w:rPr>
          <w:spacing w:val="1"/>
        </w:rPr>
        <w:t xml:space="preserve"> </w:t>
      </w:r>
      <w:r>
        <w:t>тексту; развитие умения участвовать в диалоге о прочитанном произведении, в</w:t>
      </w:r>
      <w:r>
        <w:rPr>
          <w:spacing w:val="1"/>
        </w:rPr>
        <w:t xml:space="preserve"> </w:t>
      </w:r>
      <w:r>
        <w:t>дискуссии на литературные темы, соотносить собственную позицию с позицией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мнениями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дискуссии;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аргументированную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прочитанному.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36"/>
      </w:pPr>
      <w:r>
        <w:rPr>
          <w:i/>
        </w:rPr>
        <w:lastRenderedPageBreak/>
        <w:t>Иностранный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и 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 стран.</w:t>
      </w:r>
    </w:p>
    <w:p w:rsidR="00F11C75" w:rsidRDefault="002B4EC3">
      <w:pPr>
        <w:pStyle w:val="a3"/>
        <w:spacing w:line="360" w:lineRule="auto"/>
        <w:ind w:right="127"/>
      </w:pPr>
      <w:r>
        <w:rPr>
          <w:i/>
          <w:spacing w:val="-1"/>
        </w:rPr>
        <w:t>Информатика:</w:t>
      </w:r>
      <w:r>
        <w:rPr>
          <w:i/>
          <w:spacing w:val="-15"/>
        </w:rPr>
        <w:t xml:space="preserve"> </w:t>
      </w:r>
      <w:r>
        <w:rPr>
          <w:spacing w:val="-1"/>
        </w:rPr>
        <w:t>освоение</w:t>
      </w:r>
      <w:r>
        <w:rPr>
          <w:spacing w:val="-18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соблюдение</w:t>
      </w:r>
      <w:r>
        <w:rPr>
          <w:spacing w:val="-18"/>
        </w:rPr>
        <w:t xml:space="preserve"> </w:t>
      </w:r>
      <w:r>
        <w:t>требований</w:t>
      </w:r>
      <w:r>
        <w:rPr>
          <w:spacing w:val="-16"/>
        </w:rPr>
        <w:t xml:space="preserve"> </w:t>
      </w:r>
      <w:r>
        <w:t>безопасной</w:t>
      </w:r>
      <w:r>
        <w:rPr>
          <w:spacing w:val="-17"/>
        </w:rPr>
        <w:t xml:space="preserve"> </w:t>
      </w:r>
      <w:r>
        <w:t>эксплуатации</w:t>
      </w:r>
      <w:r>
        <w:rPr>
          <w:spacing w:val="-68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соблюдать сетевой этикет, базовые нормы информационной этики и права 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устройствах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безопасные</w:t>
      </w:r>
      <w:r>
        <w:rPr>
          <w:spacing w:val="-1"/>
        </w:rPr>
        <w:t xml:space="preserve"> </w:t>
      </w:r>
      <w:r>
        <w:t>стратегии</w:t>
      </w:r>
      <w:r>
        <w:rPr>
          <w:spacing w:val="-3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сети.</w:t>
      </w:r>
    </w:p>
    <w:p w:rsidR="00F11C75" w:rsidRDefault="002B4EC3">
      <w:pPr>
        <w:pStyle w:val="a3"/>
        <w:spacing w:line="360" w:lineRule="auto"/>
        <w:ind w:right="127"/>
      </w:pPr>
      <w:r>
        <w:rPr>
          <w:i/>
        </w:rPr>
        <w:t>История:</w:t>
      </w:r>
      <w:r>
        <w:rPr>
          <w:i/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историческими периодами, событиями региональной и мировой истории, события</w:t>
      </w:r>
      <w:r>
        <w:rPr>
          <w:spacing w:val="-67"/>
        </w:rPr>
        <w:t xml:space="preserve"> </w:t>
      </w:r>
      <w:r>
        <w:t>истории родного края и истории России; определять современников исторических</w:t>
      </w:r>
      <w:r>
        <w:rPr>
          <w:spacing w:val="-67"/>
        </w:rPr>
        <w:t xml:space="preserve"> </w:t>
      </w:r>
      <w:r>
        <w:t>событий, явлений, процессов; умение выявлять особенности развития культуры,</w:t>
      </w:r>
      <w:r>
        <w:rPr>
          <w:spacing w:val="1"/>
        </w:rPr>
        <w:t xml:space="preserve"> </w:t>
      </w:r>
      <w:r>
        <w:t>быта и нравов народов в различные исторические эпохи; умение рассказывать об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участниках,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дат,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причинно-следственные,</w:t>
      </w:r>
      <w:r>
        <w:rPr>
          <w:spacing w:val="1"/>
        </w:rPr>
        <w:t xml:space="preserve"> </w:t>
      </w:r>
      <w:r>
        <w:t>пространственные,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 явлений, процессов изучаемого периода, их взаимосвязь (при наличии) с</w:t>
      </w:r>
      <w:r>
        <w:rPr>
          <w:spacing w:val="-67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приобретение опыта взаимодействия с людьми другой культуры, национальной и</w:t>
      </w:r>
      <w:r>
        <w:rPr>
          <w:spacing w:val="1"/>
        </w:rPr>
        <w:t xml:space="preserve"> </w:t>
      </w:r>
      <w:r>
        <w:t>религиозной принадлежности на основе национальных ценностей современного</w:t>
      </w:r>
      <w:r>
        <w:rPr>
          <w:spacing w:val="1"/>
        </w:rPr>
        <w:t xml:space="preserve"> </w:t>
      </w:r>
      <w:r>
        <w:t>российского общества: гуманистических и демократических ценностей, идей мира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народами,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культур;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-3"/>
        </w:rPr>
        <w:t xml:space="preserve"> </w:t>
      </w:r>
      <w:r>
        <w:t>наследию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F11C75" w:rsidRDefault="002B4EC3">
      <w:pPr>
        <w:pStyle w:val="a3"/>
        <w:spacing w:before="2" w:line="360" w:lineRule="auto"/>
        <w:ind w:right="130"/>
      </w:pPr>
      <w:r>
        <w:rPr>
          <w:i/>
        </w:rPr>
        <w:t xml:space="preserve">Обществознание: </w:t>
      </w:r>
      <w:r>
        <w:t>освоение и применение системы знаний: о социальных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-67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чертах</w:t>
      </w:r>
      <w:r>
        <w:rPr>
          <w:spacing w:val="1"/>
        </w:rPr>
        <w:t xml:space="preserve"> </w:t>
      </w:r>
      <w:r>
        <w:t>общества;</w:t>
      </w:r>
      <w:r>
        <w:rPr>
          <w:spacing w:val="69"/>
        </w:rPr>
        <w:t xml:space="preserve"> </w:t>
      </w:r>
      <w:r>
        <w:t>о</w:t>
      </w:r>
      <w:r>
        <w:rPr>
          <w:spacing w:val="69"/>
        </w:rPr>
        <w:t xml:space="preserve"> </w:t>
      </w:r>
      <w:r>
        <w:t>содержании</w:t>
      </w:r>
      <w:r>
        <w:rPr>
          <w:spacing w:val="69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значении</w:t>
      </w:r>
      <w:r>
        <w:rPr>
          <w:spacing w:val="69"/>
        </w:rPr>
        <w:t xml:space="preserve"> </w:t>
      </w:r>
      <w:r>
        <w:t>социальных</w:t>
      </w:r>
      <w:r>
        <w:rPr>
          <w:spacing w:val="69"/>
        </w:rPr>
        <w:t xml:space="preserve"> </w:t>
      </w:r>
      <w:r>
        <w:t>норм,</w:t>
      </w:r>
      <w:r>
        <w:rPr>
          <w:spacing w:val="67"/>
        </w:rPr>
        <w:t xml:space="preserve"> </w:t>
      </w:r>
      <w:r>
        <w:t>регулирующих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24" w:firstLine="0"/>
      </w:pPr>
      <w:r>
        <w:lastRenderedPageBreak/>
        <w:t>общественные отношения; о процессах и явлениях в экономической, социальной,</w:t>
      </w:r>
      <w:r>
        <w:rPr>
          <w:spacing w:val="1"/>
        </w:rPr>
        <w:t xml:space="preserve"> </w:t>
      </w:r>
      <w:r>
        <w:t>духовной и политической сферах жизни общества; об основах конституционного</w:t>
      </w:r>
      <w:r>
        <w:rPr>
          <w:spacing w:val="1"/>
        </w:rPr>
        <w:t xml:space="preserve"> </w:t>
      </w:r>
      <w:r>
        <w:t>строя и организации государственной власти в Российской Федерации, правовом</w:t>
      </w:r>
      <w:r>
        <w:rPr>
          <w:spacing w:val="1"/>
        </w:rPr>
        <w:t xml:space="preserve"> </w:t>
      </w:r>
      <w:r>
        <w:t>статусе гражданина Российской Федерации (в том числе несовершеннолетнего); 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денежно-кредитной,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 и образования, противодействии коррупции в Российской Федерации,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экстремизма;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духовно-нравственные ценности (в том числе защита человеческой жизни, прав и</w:t>
      </w:r>
      <w:r>
        <w:rPr>
          <w:spacing w:val="1"/>
        </w:rPr>
        <w:t xml:space="preserve"> </w:t>
      </w:r>
      <w:r>
        <w:t>свобод человека, семья, созидательный труд, служение Отечеству, нормы 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коллективизм, историческое единство народов России, преемственность истории</w:t>
      </w:r>
      <w:r>
        <w:rPr>
          <w:spacing w:val="1"/>
        </w:rPr>
        <w:t xml:space="preserve"> </w:t>
      </w:r>
      <w:r>
        <w:t>нашей Родины); умение сравнивать (в том числе устанавливать основания 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15"/>
        </w:rPr>
        <w:t xml:space="preserve"> </w:t>
      </w:r>
      <w:r>
        <w:t>сферах</w:t>
      </w:r>
      <w:r>
        <w:rPr>
          <w:spacing w:val="-14"/>
        </w:rPr>
        <w:t xml:space="preserve"> </w:t>
      </w:r>
      <w:r>
        <w:t>общественной</w:t>
      </w:r>
      <w:r>
        <w:rPr>
          <w:spacing w:val="-14"/>
        </w:rPr>
        <w:t xml:space="preserve"> </w:t>
      </w:r>
      <w:r>
        <w:t>жизни,</w:t>
      </w:r>
      <w:r>
        <w:rPr>
          <w:spacing w:val="-15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элементы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основные</w:t>
      </w:r>
      <w:r>
        <w:rPr>
          <w:spacing w:val="-15"/>
        </w:rPr>
        <w:t xml:space="preserve"> </w:t>
      </w:r>
      <w:r>
        <w:t>функции;</w:t>
      </w:r>
      <w:r>
        <w:rPr>
          <w:spacing w:val="-14"/>
        </w:rPr>
        <w:t xml:space="preserve"> </w:t>
      </w:r>
      <w:r>
        <w:t>умение</w:t>
      </w:r>
      <w:r>
        <w:rPr>
          <w:spacing w:val="-68"/>
        </w:rPr>
        <w:t xml:space="preserve"> </w:t>
      </w:r>
      <w:r>
        <w:t>устанавливать и объяснять взаимосвязи социальных объектов, явлений, процессов</w:t>
      </w:r>
      <w:r>
        <w:rPr>
          <w:spacing w:val="-67"/>
        </w:rPr>
        <w:t xml:space="preserve"> </w:t>
      </w:r>
      <w:r>
        <w:t>в различных сферах общественной жизни, их элементов и основных функций,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общественной жизни, гражданина и государства; связи политических 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кризисов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сущности,</w:t>
      </w:r>
      <w:r>
        <w:rPr>
          <w:spacing w:val="1"/>
        </w:rPr>
        <w:t xml:space="preserve"> </w:t>
      </w:r>
      <w:r>
        <w:t>взаимосвязей явлений, процессов социальной действительности; умение с опорой</w:t>
      </w:r>
      <w:r>
        <w:rPr>
          <w:spacing w:val="1"/>
        </w:rPr>
        <w:t xml:space="preserve"> </w:t>
      </w:r>
      <w:r>
        <w:t>на обществоведческие знания, факты общественной жизни и личный социальный</w:t>
      </w:r>
      <w:r>
        <w:rPr>
          <w:spacing w:val="1"/>
        </w:rPr>
        <w:t xml:space="preserve"> </w:t>
      </w:r>
      <w:r>
        <w:t>опыт определять и аргументировать с точки зрения социальных ценностей и норм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 социальную информацию, соотносить ее с собственными знаниями о</w:t>
      </w:r>
      <w:r>
        <w:rPr>
          <w:spacing w:val="1"/>
        </w:rPr>
        <w:t xml:space="preserve"> </w:t>
      </w:r>
      <w:r>
        <w:t>моральном и правовом регулировании поведения человека, личным социальным</w:t>
      </w:r>
      <w:r>
        <w:rPr>
          <w:spacing w:val="1"/>
        </w:rPr>
        <w:t xml:space="preserve"> </w:t>
      </w:r>
      <w:r>
        <w:t>опытом; умение оценивать собственные поступки и поведение других людей с</w:t>
      </w:r>
      <w:r>
        <w:rPr>
          <w:spacing w:val="1"/>
        </w:rPr>
        <w:t xml:space="preserve"> </w:t>
      </w:r>
      <w:r>
        <w:t>точки</w:t>
      </w:r>
      <w:r>
        <w:rPr>
          <w:spacing w:val="36"/>
        </w:rPr>
        <w:t xml:space="preserve"> </w:t>
      </w:r>
      <w:r>
        <w:t>зрения</w:t>
      </w:r>
      <w:r>
        <w:rPr>
          <w:spacing w:val="36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соответствия</w:t>
      </w:r>
      <w:r>
        <w:rPr>
          <w:spacing w:val="36"/>
        </w:rPr>
        <w:t xml:space="preserve"> </w:t>
      </w:r>
      <w:r>
        <w:t>моральным,</w:t>
      </w:r>
      <w:r>
        <w:rPr>
          <w:spacing w:val="36"/>
        </w:rPr>
        <w:t xml:space="preserve"> </w:t>
      </w:r>
      <w:r>
        <w:t>правовым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иным</w:t>
      </w:r>
      <w:r>
        <w:rPr>
          <w:spacing w:val="35"/>
        </w:rPr>
        <w:t xml:space="preserve"> </w:t>
      </w:r>
      <w:r>
        <w:t>видам</w:t>
      </w:r>
      <w:r>
        <w:rPr>
          <w:spacing w:val="36"/>
        </w:rPr>
        <w:t xml:space="preserve"> </w:t>
      </w:r>
      <w:r>
        <w:t>социальных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34" w:firstLine="0"/>
      </w:pPr>
      <w:r>
        <w:lastRenderedPageBreak/>
        <w:t>норм,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рациональности;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неприемлемости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антиобщественного поведения; осознание ценности культуры и традиций народов</w:t>
      </w:r>
      <w:r>
        <w:rPr>
          <w:spacing w:val="-67"/>
        </w:rPr>
        <w:t xml:space="preserve"> </w:t>
      </w:r>
      <w:r>
        <w:t>России.</w:t>
      </w:r>
    </w:p>
    <w:p w:rsidR="00F11C75" w:rsidRDefault="002B4EC3">
      <w:pPr>
        <w:pStyle w:val="a3"/>
        <w:spacing w:line="360" w:lineRule="auto"/>
        <w:ind w:right="127"/>
      </w:pPr>
      <w:r>
        <w:rPr>
          <w:i/>
        </w:rPr>
        <w:t>География: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</w:t>
      </w:r>
      <w:r>
        <w:rPr>
          <w:spacing w:val="-67"/>
        </w:rPr>
        <w:t xml:space="preserve"> </w:t>
      </w:r>
      <w:r>
        <w:t>Земля, в решении современных практических задач своего населенного пункта,</w:t>
      </w:r>
      <w:r>
        <w:rPr>
          <w:spacing w:val="1"/>
        </w:rPr>
        <w:t xml:space="preserve"> </w:t>
      </w:r>
      <w:r>
        <w:t>Российской Федерации, мирового сообщества, в том числе задачи устойчивого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природными,</w:t>
      </w:r>
      <w:r>
        <w:rPr>
          <w:spacing w:val="-67"/>
        </w:rPr>
        <w:t xml:space="preserve"> </w:t>
      </w:r>
      <w:r>
        <w:t>социальными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экономическими</w:t>
      </w:r>
      <w:r>
        <w:rPr>
          <w:spacing w:val="-11"/>
        </w:rPr>
        <w:t xml:space="preserve"> </w:t>
      </w:r>
      <w:r>
        <w:t>явлениями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процессами,</w:t>
      </w:r>
      <w:r>
        <w:rPr>
          <w:spacing w:val="-12"/>
        </w:rPr>
        <w:t xml:space="preserve"> </w:t>
      </w:r>
      <w:r>
        <w:t>реально</w:t>
      </w:r>
      <w:r>
        <w:rPr>
          <w:spacing w:val="-13"/>
        </w:rPr>
        <w:t xml:space="preserve"> </w:t>
      </w:r>
      <w:r>
        <w:t>наблюдаемыми</w:t>
      </w:r>
      <w:r>
        <w:rPr>
          <w:spacing w:val="-68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-5"/>
        </w:rPr>
        <w:t xml:space="preserve"> </w:t>
      </w:r>
      <w:r>
        <w:t>условиях с</w:t>
      </w:r>
      <w:r>
        <w:rPr>
          <w:spacing w:val="-2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концепции</w:t>
      </w:r>
      <w:r>
        <w:rPr>
          <w:spacing w:val="-1"/>
        </w:rPr>
        <w:t xml:space="preserve"> </w:t>
      </w:r>
      <w:r>
        <w:t>устойчивого</w:t>
      </w:r>
      <w:r>
        <w:rPr>
          <w:spacing w:val="-1"/>
        </w:rPr>
        <w:t xml:space="preserve"> </w:t>
      </w:r>
      <w:r>
        <w:t>развития.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1"/>
        <w:spacing w:before="6"/>
        <w:ind w:left="5388" w:right="5429"/>
        <w:rPr>
          <w:rFonts w:ascii="Calibri" w:hAnsi="Calibri"/>
        </w:rPr>
      </w:pPr>
      <w:bookmarkStart w:id="11" w:name="_bookmark10"/>
      <w:bookmarkEnd w:id="11"/>
      <w:r>
        <w:rPr>
          <w:rFonts w:ascii="Calibri" w:hAnsi="Calibri"/>
        </w:rPr>
        <w:lastRenderedPageBreak/>
        <w:t>Тематическое</w:t>
      </w:r>
      <w:r>
        <w:rPr>
          <w:rFonts w:ascii="Calibri" w:hAnsi="Calibri"/>
          <w:spacing w:val="-15"/>
        </w:rPr>
        <w:t xml:space="preserve"> </w:t>
      </w:r>
      <w:r>
        <w:rPr>
          <w:rFonts w:ascii="Calibri" w:hAnsi="Calibri"/>
        </w:rPr>
        <w:t>планирование</w:t>
      </w:r>
    </w:p>
    <w:p w:rsidR="00F11C75" w:rsidRDefault="002B4EC3">
      <w:pPr>
        <w:spacing w:before="33"/>
        <w:ind w:left="5389" w:right="5429"/>
        <w:jc w:val="center"/>
        <w:rPr>
          <w:rFonts w:ascii="Calibri" w:hAnsi="Calibri"/>
          <w:b/>
          <w:sz w:val="32"/>
        </w:rPr>
      </w:pPr>
      <w:r>
        <w:rPr>
          <w:rFonts w:ascii="Calibri" w:hAnsi="Calibri"/>
          <w:b/>
          <w:sz w:val="32"/>
        </w:rPr>
        <w:t>5–7,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8–9</w:t>
      </w:r>
      <w:r>
        <w:rPr>
          <w:rFonts w:ascii="Calibri" w:hAnsi="Calibri"/>
          <w:b/>
          <w:spacing w:val="-4"/>
          <w:sz w:val="32"/>
        </w:rPr>
        <w:t xml:space="preserve"> </w:t>
      </w:r>
      <w:r>
        <w:rPr>
          <w:rFonts w:ascii="Calibri" w:hAnsi="Calibri"/>
          <w:b/>
          <w:sz w:val="32"/>
        </w:rPr>
        <w:t>классы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(1</w:t>
      </w:r>
      <w:r>
        <w:rPr>
          <w:rFonts w:ascii="Calibri" w:hAnsi="Calibri"/>
          <w:b/>
          <w:spacing w:val="-4"/>
          <w:sz w:val="32"/>
        </w:rPr>
        <w:t xml:space="preserve"> </w:t>
      </w:r>
      <w:r>
        <w:rPr>
          <w:rFonts w:ascii="Calibri" w:hAnsi="Calibri"/>
          <w:b/>
          <w:sz w:val="32"/>
        </w:rPr>
        <w:t>час</w:t>
      </w:r>
      <w:r>
        <w:rPr>
          <w:rFonts w:ascii="Calibri" w:hAnsi="Calibri"/>
          <w:b/>
          <w:spacing w:val="-1"/>
          <w:sz w:val="32"/>
        </w:rPr>
        <w:t xml:space="preserve"> </w:t>
      </w:r>
      <w:r>
        <w:rPr>
          <w:rFonts w:ascii="Calibri" w:hAnsi="Calibri"/>
          <w:b/>
          <w:sz w:val="32"/>
        </w:rPr>
        <w:t>в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неделю)</w:t>
      </w:r>
    </w:p>
    <w:p w:rsidR="00F11C75" w:rsidRDefault="00F11C75">
      <w:pPr>
        <w:pStyle w:val="a3"/>
        <w:spacing w:before="6"/>
        <w:ind w:left="0" w:firstLine="0"/>
        <w:jc w:val="left"/>
        <w:rPr>
          <w:rFonts w:ascii="Calibri"/>
          <w:b/>
          <w:sz w:val="9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299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1795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знаний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437"/>
                <w:tab w:val="left" w:pos="3255"/>
              </w:tabs>
              <w:spacing w:before="2"/>
              <w:ind w:left="110" w:right="99" w:firstLine="340"/>
              <w:jc w:val="left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проектами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общества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«Знание».</w:t>
            </w:r>
          </w:p>
          <w:p w:rsidR="00F11C75" w:rsidRDefault="002B4EC3">
            <w:pPr>
              <w:pStyle w:val="TableParagraph"/>
              <w:tabs>
                <w:tab w:val="left" w:pos="2114"/>
                <w:tab w:val="left" w:pos="3381"/>
                <w:tab w:val="left" w:pos="3510"/>
              </w:tabs>
              <w:ind w:left="110" w:right="96" w:firstLine="340"/>
              <w:jc w:val="left"/>
              <w:rPr>
                <w:sz w:val="26"/>
              </w:rPr>
            </w:pPr>
            <w:r>
              <w:rPr>
                <w:sz w:val="26"/>
              </w:rPr>
              <w:t>Возможности,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предоставляют</w:t>
            </w:r>
            <w:r>
              <w:rPr>
                <w:sz w:val="26"/>
              </w:rPr>
              <w:tab/>
              <w:t>проекты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общества</w:t>
            </w:r>
          </w:p>
          <w:p w:rsidR="00F11C75" w:rsidRDefault="002B4EC3">
            <w:pPr>
              <w:pStyle w:val="TableParagraph"/>
              <w:spacing w:line="300" w:lineRule="exact"/>
              <w:ind w:left="110" w:right="97"/>
              <w:jc w:val="left"/>
              <w:rPr>
                <w:sz w:val="26"/>
              </w:rPr>
            </w:pPr>
            <w:r>
              <w:rPr>
                <w:sz w:val="26"/>
              </w:rPr>
              <w:t>«Знание»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обучающихся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возрастов.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4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необходимости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жизненного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успеха.</w:t>
            </w:r>
          </w:p>
          <w:p w:rsidR="00F11C75" w:rsidRDefault="002B4EC3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 в мотивационной беседе о чертах характера, 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присущи людям с активной жизненной позицией, о мечтах и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как можно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достигнуть.</w:t>
            </w:r>
          </w:p>
        </w:tc>
      </w:tr>
      <w:tr w:rsidR="00F11C75">
        <w:trPr>
          <w:trHeight w:val="1493"/>
        </w:trPr>
        <w:tc>
          <w:tcPr>
            <w:tcW w:w="3118" w:type="dxa"/>
          </w:tcPr>
          <w:p w:rsidR="00F11C75" w:rsidRDefault="002B4EC3">
            <w:pPr>
              <w:pStyle w:val="TableParagraph"/>
              <w:spacing w:line="296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Там,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где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Россия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Родина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рождения.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История,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культура,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научные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достижения: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чем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мы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можем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гордиться?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ролика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F11C75" w:rsidRDefault="002B4EC3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викторина.</w:t>
            </w:r>
          </w:p>
          <w:p w:rsidR="00F11C75" w:rsidRDefault="002B4EC3">
            <w:pPr>
              <w:pStyle w:val="TableParagraph"/>
              <w:spacing w:line="300" w:lineRule="exact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Чем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полезны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фенологические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наблюдения.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</w:tc>
      </w:tr>
      <w:tr w:rsidR="00F11C75">
        <w:trPr>
          <w:trHeight w:val="2088"/>
        </w:trPr>
        <w:tc>
          <w:tcPr>
            <w:tcW w:w="3118" w:type="dxa"/>
          </w:tcPr>
          <w:p w:rsidR="00F11C75" w:rsidRDefault="002B4EC3">
            <w:pPr>
              <w:pStyle w:val="TableParagraph"/>
              <w:spacing w:line="295" w:lineRule="exact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Зоя.</w:t>
            </w:r>
          </w:p>
          <w:p w:rsidR="00F11C75" w:rsidRDefault="002B4EC3">
            <w:pPr>
              <w:pStyle w:val="TableParagraph"/>
              <w:spacing w:before="1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 100-летию со дня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 Зои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Космодемьянской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Зоя Космодемьянская – её подвиг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бессмертен,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мужества и стойкости, а жизнь служит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примером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беззаветной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истиной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любви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Родине.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ind w:left="109" w:right="103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подвиге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Зои.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воспитываются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черты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героя.</w:t>
            </w:r>
          </w:p>
          <w:p w:rsidR="00F11C75" w:rsidRDefault="002B4EC3">
            <w:pPr>
              <w:pStyle w:val="TableParagraph"/>
              <w:ind w:left="109" w:firstLine="341"/>
              <w:jc w:val="left"/>
              <w:rPr>
                <w:sz w:val="26"/>
              </w:rPr>
            </w:pPr>
            <w:r>
              <w:rPr>
                <w:sz w:val="26"/>
              </w:rPr>
              <w:t>Подвиг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Зои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был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подвигом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ради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будущих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поколений.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защиту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всего,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любила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эта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молодая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девушка.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</w:p>
          <w:p w:rsidR="00F11C75" w:rsidRDefault="002B4EC3">
            <w:pPr>
              <w:pStyle w:val="TableParagraph"/>
              <w:spacing w:line="27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карты,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сохранении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памятников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героям.</w:t>
            </w:r>
          </w:p>
        </w:tc>
      </w:tr>
    </w:tbl>
    <w:p w:rsidR="00F11C75" w:rsidRDefault="00F11C75">
      <w:pPr>
        <w:spacing w:line="278" w:lineRule="exact"/>
        <w:rPr>
          <w:sz w:val="26"/>
        </w:rPr>
        <w:sectPr w:rsidR="00F11C75">
          <w:footerReference w:type="default" r:id="rId15"/>
          <w:pgSz w:w="16840" w:h="11910" w:orient="landscape"/>
          <w:pgMar w:top="108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29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345" w:right="137" w:hanging="1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Избирательная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система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 (30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ЦИК)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842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Право избирать и быть избранным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гарантировано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Конституцией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гражданину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  <w:p w:rsidR="00F11C75" w:rsidRDefault="002B4EC3">
            <w:pPr>
              <w:pStyle w:val="TableParagraph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Жизнь,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свобода,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благополучие граждан является одной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проявление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позиции,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желание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участвовать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развитии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своего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города,</w:t>
            </w:r>
          </w:p>
          <w:p w:rsidR="00F11C75" w:rsidRDefault="002B4EC3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региона,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страны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достойно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уважения.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истории Центральной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избирательной комиссии.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ситуаций,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возникающих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связи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голосованием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выборами.</w:t>
            </w:r>
          </w:p>
          <w:p w:rsidR="00F11C75" w:rsidRDefault="002B4EC3">
            <w:pPr>
              <w:pStyle w:val="TableParagraph"/>
              <w:ind w:left="109" w:right="89" w:firstLine="341"/>
              <w:jc w:val="left"/>
              <w:rPr>
                <w:sz w:val="26"/>
              </w:rPr>
            </w:pPr>
            <w:r>
              <w:rPr>
                <w:sz w:val="26"/>
              </w:rPr>
              <w:t>Выполнение интерактивного задания «Избирательная система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России».</w:t>
            </w:r>
          </w:p>
        </w:tc>
      </w:tr>
      <w:tr w:rsidR="00F11C75">
        <w:trPr>
          <w:trHeight w:val="29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729" w:right="719" w:firstLine="28"/>
              <w:rPr>
                <w:b/>
                <w:sz w:val="26"/>
              </w:rPr>
            </w:pPr>
            <w:r>
              <w:rPr>
                <w:b/>
                <w:sz w:val="26"/>
              </w:rPr>
              <w:t>День учителя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(советники по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воспитанию)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Ценность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учителя.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Советник по воспитанию – проводник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 мир возможностей, которые создало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ребенка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наставник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«старший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товарищ»,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помогающий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объединить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дружную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команду,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выстроить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личную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траекторию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каждому</w:t>
            </w:r>
          </w:p>
          <w:p w:rsidR="00F11C75" w:rsidRDefault="002B4EC3">
            <w:pPr>
              <w:pStyle w:val="TableParagraph"/>
              <w:spacing w:line="278" w:lineRule="exact"/>
              <w:ind w:left="110"/>
              <w:jc w:val="left"/>
              <w:rPr>
                <w:sz w:val="26"/>
              </w:rPr>
            </w:pPr>
            <w:r>
              <w:rPr>
                <w:sz w:val="26"/>
              </w:rPr>
              <w:t>ребенку.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98" w:lineRule="exact"/>
              <w:ind w:left="451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видеоролика.</w:t>
            </w:r>
          </w:p>
          <w:p w:rsidR="00F11C75" w:rsidRDefault="002B4EC3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командной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работе: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каким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должен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современный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Учитель?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(создание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кластера).</w:t>
            </w:r>
          </w:p>
          <w:p w:rsidR="00F11C75" w:rsidRDefault="002B4EC3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 в дискуссии на одну из предложенных тем: «Если 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я был учителем, какими качествами обладал…, как относился 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ученикам…,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готовился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занятиям…,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вспомогательные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средства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использовал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уроков?»;</w:t>
            </w:r>
          </w:p>
          <w:p w:rsidR="00F11C75" w:rsidRDefault="002B4EC3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«Чем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помочь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советник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воспитанию?»</w:t>
            </w:r>
          </w:p>
        </w:tc>
      </w:tr>
    </w:tbl>
    <w:p w:rsidR="00F11C75" w:rsidRDefault="00F11C75">
      <w:pPr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5083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165" w:right="155" w:firstLine="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 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коллективе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(Всемирный 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психического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здоровья,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профилактика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буллинга)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118"/>
                <w:tab w:val="left" w:pos="2317"/>
                <w:tab w:val="left" w:pos="3291"/>
                <w:tab w:val="left" w:pos="3944"/>
              </w:tabs>
              <w:spacing w:before="2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условиях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перегрузок,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разнообразия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быстро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решаемых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задач,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экономической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нестабильности,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стрессы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неотъемлемой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составляющей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приводят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депрессивному состоянию, которое,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очередь,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привести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конфликтам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близкими,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неуверенности,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озлобленности.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Знания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наладить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отношения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коллективе,</w:t>
            </w:r>
            <w:r>
              <w:rPr>
                <w:sz w:val="26"/>
              </w:rPr>
              <w:tab/>
              <w:t>сохранить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свое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психическое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здоровье,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смотреть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позитивно,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жертвой</w:t>
            </w:r>
          </w:p>
          <w:p w:rsidR="00F11C75" w:rsidRDefault="002B4EC3">
            <w:pPr>
              <w:pStyle w:val="TableParagraph"/>
              <w:spacing w:line="299" w:lineRule="exact"/>
              <w:ind w:left="110"/>
              <w:rPr>
                <w:sz w:val="26"/>
              </w:rPr>
            </w:pPr>
            <w:r>
              <w:rPr>
                <w:sz w:val="26"/>
              </w:rPr>
              <w:t>«травли»,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опуститься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</w:p>
          <w:p w:rsidR="00F11C75" w:rsidRDefault="002B4EC3">
            <w:pPr>
              <w:pStyle w:val="TableParagraph"/>
              <w:spacing w:before="1"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«травли»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других,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необходимы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всем.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взаимосвязи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психического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здоровья.</w:t>
            </w:r>
          </w:p>
          <w:p w:rsidR="00F11C75" w:rsidRDefault="002B4EC3">
            <w:pPr>
              <w:pStyle w:val="TableParagraph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Игра «Верю - не верю» о стереотипах в отношении здоровья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здорового образа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</w:p>
          <w:p w:rsidR="00F11C75" w:rsidRDefault="002B4EC3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Просмотр отрывков из мультфильмов и фильмов, обсуждение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их.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буллинге,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вреде,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причиняет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человеку.</w:t>
            </w:r>
          </w:p>
          <w:p w:rsidR="00F11C75" w:rsidRDefault="002B4EC3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«Магия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участвуют в игровых упражнениях, помогающих снять стресс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психологическое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напряжение,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выплеснуть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негативные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эмоции.</w:t>
            </w:r>
          </w:p>
          <w:p w:rsidR="00F11C75" w:rsidRDefault="002B4EC3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штурм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благополучия»,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 школьники составляют список лайфхаков класса о том,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как подростку справляться со стрессами, излишним давлением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взрослых.</w:t>
            </w:r>
          </w:p>
          <w:p w:rsidR="00F11C75" w:rsidRDefault="002B4EC3">
            <w:pPr>
              <w:pStyle w:val="TableParagraph"/>
              <w:spacing w:before="1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характеристики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идеального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коллектива, 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котором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</w:p>
          <w:p w:rsidR="00F11C75" w:rsidRDefault="002B4EC3">
            <w:pPr>
              <w:pStyle w:val="TableParagraph"/>
              <w:spacing w:line="277" w:lineRule="exact"/>
              <w:ind w:left="109"/>
              <w:rPr>
                <w:sz w:val="26"/>
              </w:rPr>
            </w:pPr>
            <w:r>
              <w:rPr>
                <w:sz w:val="26"/>
              </w:rPr>
              <w:t>было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комфортно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находиться.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.</w:t>
            </w:r>
          </w:p>
        </w:tc>
      </w:tr>
      <w:tr w:rsidR="00F11C75">
        <w:trPr>
          <w:trHeight w:val="3888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270" w:right="233" w:hanging="1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По ту сторону экрана.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115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кино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1784"/>
                <w:tab w:val="left" w:pos="2144"/>
                <w:tab w:val="left" w:pos="3041"/>
                <w:tab w:val="left" w:pos="4288"/>
              </w:tabs>
              <w:spacing w:before="2"/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Развитие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отражает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вехи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моделирует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наряду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литературой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позволяет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человеку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увидеть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себя,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«зеркале»,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соотнести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свои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поступки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поступками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героев,</w:t>
            </w:r>
            <w:r>
              <w:rPr>
                <w:sz w:val="26"/>
              </w:rPr>
              <w:tab/>
              <w:t>анализировать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рефлексировать,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приобретать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профессий,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творчеством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талантливых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людей,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историей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F11C75" w:rsidRDefault="002B4EC3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культурой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tabs>
                <w:tab w:val="left" w:pos="2520"/>
                <w:tab w:val="left" w:pos="3547"/>
                <w:tab w:val="left" w:pos="3976"/>
                <w:tab w:val="left" w:pos="5341"/>
                <w:tab w:val="left" w:pos="7261"/>
              </w:tabs>
              <w:spacing w:before="2"/>
              <w:ind w:left="109" w:right="103" w:firstLine="341"/>
              <w:jc w:val="left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любимых</w:t>
            </w:r>
            <w:r>
              <w:rPr>
                <w:sz w:val="26"/>
              </w:rPr>
              <w:tab/>
              <w:t>мультфильмах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кинофильмах,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жанрах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F11C75" w:rsidRDefault="002B4EC3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w w:val="95"/>
                <w:sz w:val="26"/>
              </w:rPr>
              <w:t>Просмотр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видеоролика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</w:t>
            </w:r>
            <w:r>
              <w:rPr>
                <w:spacing w:val="29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истории</w:t>
            </w:r>
            <w:r>
              <w:rPr>
                <w:spacing w:val="3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российского</w:t>
            </w:r>
            <w:r>
              <w:rPr>
                <w:spacing w:val="26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игрового</w:t>
            </w:r>
            <w:r>
              <w:rPr>
                <w:spacing w:val="29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кино.</w:t>
            </w:r>
          </w:p>
          <w:p w:rsidR="00F11C75" w:rsidRDefault="002B4EC3">
            <w:pPr>
              <w:pStyle w:val="TableParagraph"/>
              <w:spacing w:line="29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ролика.</w:t>
            </w:r>
          </w:p>
          <w:p w:rsidR="00F11C75" w:rsidRDefault="002B4EC3">
            <w:pPr>
              <w:pStyle w:val="TableParagraph"/>
              <w:spacing w:before="1"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будущем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кинематографа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цифровую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эпоху.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игра,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называют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мультфильм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фильм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отрывку.</w:t>
            </w:r>
          </w:p>
          <w:p w:rsidR="00F11C75" w:rsidRDefault="002B4EC3">
            <w:pPr>
              <w:pStyle w:val="TableParagraph"/>
              <w:spacing w:before="2"/>
              <w:ind w:left="109" w:right="99" w:firstLine="341"/>
              <w:jc w:val="left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«Ты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актер»,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где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пробуют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актеров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немого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F11C75" w:rsidRDefault="002B4EC3">
            <w:pPr>
              <w:pStyle w:val="TableParagraph"/>
              <w:tabs>
                <w:tab w:val="left" w:pos="1700"/>
                <w:tab w:val="left" w:pos="2651"/>
                <w:tab w:val="left" w:pos="3008"/>
                <w:tab w:val="left" w:pos="4696"/>
                <w:tab w:val="left" w:pos="5917"/>
              </w:tabs>
              <w:ind w:left="109" w:right="99" w:firstLine="341"/>
              <w:jc w:val="left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возможности</w:t>
            </w:r>
            <w:r>
              <w:rPr>
                <w:sz w:val="26"/>
              </w:rPr>
              <w:tab/>
              <w:t>создания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собственного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фильма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классе,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сделанного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руками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</w:p>
        </w:tc>
      </w:tr>
    </w:tbl>
    <w:p w:rsidR="00F11C75" w:rsidRDefault="00F11C75">
      <w:pPr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3588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спецназа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865"/>
                <w:tab w:val="left" w:pos="2911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Подразделения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специального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назначения (спецназ) в России имеют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особую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значимость,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олицетворяют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служение Отечеству, мужество и силу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духа,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беспримерное</w:t>
            </w:r>
          </w:p>
          <w:p w:rsidR="00F11C75" w:rsidRDefault="002B4EC3">
            <w:pPr>
              <w:pStyle w:val="TableParagraph"/>
              <w:tabs>
                <w:tab w:val="left" w:pos="2058"/>
                <w:tab w:val="left" w:pos="2304"/>
                <w:tab w:val="left" w:pos="3163"/>
                <w:tab w:val="left" w:pos="3209"/>
              </w:tabs>
              <w:ind w:left="110" w:right="97"/>
              <w:rPr>
                <w:sz w:val="26"/>
              </w:rPr>
            </w:pPr>
            <w:r>
              <w:rPr>
                <w:sz w:val="26"/>
              </w:rPr>
              <w:t>самопожертвование,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готовность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мгновенно прийти на помощь Родине.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Военнослужащие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спецназа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особыми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профессиональными,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физическими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моральным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 xml:space="preserve">качествами,    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 xml:space="preserve">являются    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достойным</w:t>
            </w:r>
          </w:p>
          <w:p w:rsidR="00F11C75" w:rsidRDefault="002B4EC3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примером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настоящего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мужчины.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беседе,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видах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подразделений специального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назначения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F11C75" w:rsidRDefault="002B4EC3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обсуждении: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«Качества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бойца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спецназа».</w:t>
            </w:r>
          </w:p>
          <w:p w:rsidR="00F11C75" w:rsidRDefault="002B4EC3">
            <w:pPr>
              <w:pStyle w:val="TableParagraph"/>
              <w:tabs>
                <w:tab w:val="left" w:pos="2088"/>
                <w:tab w:val="left" w:pos="4091"/>
                <w:tab w:val="left" w:pos="5202"/>
                <w:tab w:val="left" w:pos="5986"/>
                <w:tab w:val="left" w:pos="7019"/>
              </w:tabs>
              <w:ind w:left="109" w:right="103" w:firstLine="341"/>
              <w:jc w:val="left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z w:val="26"/>
              </w:rPr>
              <w:tab/>
              <w:t>интерактивного</w:t>
            </w:r>
            <w:r>
              <w:rPr>
                <w:sz w:val="26"/>
              </w:rPr>
              <w:tab/>
              <w:t>задания</w:t>
            </w:r>
            <w:r>
              <w:rPr>
                <w:sz w:val="26"/>
              </w:rPr>
              <w:tab/>
              <w:t>«Что</w:t>
            </w:r>
            <w:r>
              <w:rPr>
                <w:sz w:val="26"/>
              </w:rPr>
              <w:tab/>
              <w:t>важнее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спецназовца –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сила?»</w:t>
            </w:r>
          </w:p>
        </w:tc>
      </w:tr>
      <w:tr w:rsidR="00F11C75">
        <w:trPr>
          <w:trHeight w:val="3588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1029" w:right="608" w:hanging="3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единства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Смутное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страны.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Самозванцы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—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одна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продолжавшейся Смуты.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князем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Дмитрием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Пожарским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старостой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Кузьмой Мининым.</w:t>
            </w:r>
          </w:p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Примеры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единения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войне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появлении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единства.</w:t>
            </w:r>
          </w:p>
          <w:p w:rsidR="00F11C75" w:rsidRDefault="002B4EC3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Знакомство с исторической справкой о событиях Смутного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времени.</w:t>
            </w:r>
          </w:p>
          <w:p w:rsidR="00F11C75" w:rsidRDefault="002B4EC3">
            <w:pPr>
              <w:pStyle w:val="TableParagraph"/>
              <w:ind w:left="109" w:right="95" w:firstLine="341"/>
              <w:rPr>
                <w:sz w:val="26"/>
              </w:rPr>
            </w:pPr>
            <w:r>
              <w:rPr>
                <w:sz w:val="26"/>
              </w:rPr>
              <w:t>Работа в группах: если бы вы жили в Смутное время, в чем вы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увидели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ополчений?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Обмен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мнениями.</w:t>
            </w:r>
          </w:p>
          <w:p w:rsidR="00F11C75" w:rsidRDefault="002B4EC3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Дискуссия о том, что 4 ноября 1612 года воины народного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продемонстрировали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образец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сплоченности всего народа вне зависимости от происхождения,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вероисповедания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положения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обществе.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Дискуссия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</w:p>
          <w:p w:rsidR="00F11C75" w:rsidRDefault="002B4EC3">
            <w:pPr>
              <w:pStyle w:val="TableParagraph"/>
              <w:spacing w:line="278" w:lineRule="exact"/>
              <w:ind w:left="109"/>
              <w:rPr>
                <w:sz w:val="26"/>
              </w:rPr>
            </w:pPr>
            <w:r>
              <w:rPr>
                <w:sz w:val="26"/>
              </w:rPr>
              <w:t>еще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чувствуют,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объединяться?</w:t>
            </w:r>
          </w:p>
        </w:tc>
      </w:tr>
    </w:tbl>
    <w:p w:rsidR="00F11C75" w:rsidRDefault="00F11C75">
      <w:pPr>
        <w:spacing w:line="278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6579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Россия: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взгляд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будущее.</w:t>
            </w:r>
          </w:p>
          <w:p w:rsidR="00F11C75" w:rsidRDefault="002B4EC3">
            <w:pPr>
              <w:pStyle w:val="TableParagraph"/>
              <w:spacing w:line="298" w:lineRule="exact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Технологический</w:t>
            </w:r>
          </w:p>
          <w:p w:rsidR="00F11C75" w:rsidRDefault="002B4EC3">
            <w:pPr>
              <w:pStyle w:val="TableParagraph"/>
              <w:ind w:left="99" w:right="8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суверенитет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/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цифровая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экономика / новые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профессии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1000"/>
                <w:tab w:val="left" w:pos="1386"/>
                <w:tab w:val="left" w:pos="1597"/>
                <w:tab w:val="left" w:pos="1787"/>
                <w:tab w:val="left" w:pos="1983"/>
                <w:tab w:val="left" w:pos="2055"/>
                <w:tab w:val="left" w:pos="2216"/>
                <w:tab w:val="left" w:pos="2370"/>
                <w:tab w:val="left" w:pos="2413"/>
                <w:tab w:val="left" w:pos="2710"/>
                <w:tab w:val="left" w:pos="2806"/>
                <w:tab w:val="left" w:pos="2945"/>
                <w:tab w:val="left" w:pos="3036"/>
                <w:tab w:val="left" w:pos="3080"/>
                <w:tab w:val="left" w:pos="3295"/>
                <w:tab w:val="left" w:pos="3331"/>
                <w:tab w:val="left" w:pos="3480"/>
                <w:tab w:val="left" w:pos="3634"/>
                <w:tab w:val="left" w:pos="3729"/>
                <w:tab w:val="left" w:pos="4286"/>
              </w:tabs>
              <w:spacing w:before="2"/>
              <w:ind w:left="110" w:right="95" w:firstLine="340"/>
              <w:jc w:val="left"/>
              <w:rPr>
                <w:sz w:val="26"/>
              </w:rPr>
            </w:pPr>
            <w:r>
              <w:rPr>
                <w:sz w:val="26"/>
              </w:rPr>
              <w:t>Технологический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суверенитет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решает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задачи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обеспечения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безопасности,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получения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энергии,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продовольственной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независимости,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транспортной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связности.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Логика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z w:val="26"/>
              </w:rPr>
              <w:tab/>
              <w:t>экономики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предполагает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защиту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формирование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высокотехнологичных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отраслей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3"/>
                <w:sz w:val="26"/>
              </w:rPr>
              <w:t>с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высокой</w:t>
            </w:r>
            <w:r>
              <w:rPr>
                <w:color w:val="111111"/>
                <w:sz w:val="26"/>
              </w:rPr>
              <w:tab/>
              <w:t>долей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интеллектуальных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вложений.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Развитие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цифровой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экономики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предполагает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выстраивание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>системы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экономических,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социальных</w:t>
            </w:r>
            <w:r>
              <w:rPr>
                <w:color w:val="040C28"/>
                <w:sz w:val="26"/>
              </w:rPr>
              <w:tab/>
              <w:t>и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культурных</w:t>
            </w:r>
            <w:r>
              <w:rPr>
                <w:color w:val="040C28"/>
                <w:spacing w:val="39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отношений,</w:t>
            </w:r>
            <w:r>
              <w:rPr>
                <w:color w:val="040C28"/>
                <w:spacing w:val="40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основанных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на</w:t>
            </w:r>
            <w:r>
              <w:rPr>
                <w:color w:val="040C28"/>
                <w:sz w:val="26"/>
              </w:rPr>
              <w:tab/>
              <w:t>использовании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>цифровых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информационно-коммуникационных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технологий.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Появление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новых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профессий</w:t>
            </w:r>
            <w:r>
              <w:rPr>
                <w:color w:val="040C28"/>
                <w:spacing w:val="15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связано</w:t>
            </w:r>
            <w:r>
              <w:rPr>
                <w:color w:val="040C28"/>
                <w:spacing w:val="15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</w:t>
            </w:r>
            <w:r>
              <w:rPr>
                <w:color w:val="040C28"/>
                <w:spacing w:val="16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цифровизацией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экономики,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движением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pacing w:val="-2"/>
                <w:sz w:val="26"/>
              </w:rPr>
              <w:t>к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технологическому</w:t>
            </w:r>
            <w:r>
              <w:rPr>
                <w:color w:val="040C28"/>
                <w:spacing w:val="-3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суверенитету.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Беседа о сущности понятий «суверенитет», «технологический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суверенитет»,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«цифровая экономика».</w:t>
            </w:r>
          </w:p>
          <w:p w:rsidR="00F11C75" w:rsidRDefault="002B4EC3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Просмотр видеоролика о цифровых технологиях, вошедших 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современную жизнь многих россиян, в экономику, образование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культуру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высказывают свои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рисках,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появляются в связи с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проникновением искусственного интеллекта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экономики,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спорта.</w:t>
            </w:r>
          </w:p>
          <w:p w:rsidR="00F11C75" w:rsidRDefault="002B4EC3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Игра-викторина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«Язык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всех»,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знакомятся с новыми понятиями в области цифровых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технологий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профессиями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будущего.</w:t>
            </w:r>
          </w:p>
          <w:p w:rsidR="00F11C75" w:rsidRDefault="002B4EC3">
            <w:pPr>
              <w:pStyle w:val="TableParagraph"/>
              <w:ind w:left="109" w:right="95" w:firstLine="341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путешествие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городу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профессий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будущего,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двенадцатью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направлениями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охватывают 50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перспективных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профессий.</w:t>
            </w:r>
          </w:p>
          <w:p w:rsidR="00F11C75" w:rsidRDefault="002B4EC3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просит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завершить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некоторые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предложений,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например:</w:t>
            </w:r>
          </w:p>
          <w:p w:rsidR="00F11C75" w:rsidRDefault="002B4EC3">
            <w:pPr>
              <w:pStyle w:val="TableParagraph"/>
              <w:spacing w:line="299" w:lineRule="exact"/>
              <w:ind w:left="109"/>
              <w:rPr>
                <w:sz w:val="26"/>
              </w:rPr>
            </w:pPr>
            <w:r>
              <w:rPr>
                <w:sz w:val="26"/>
              </w:rPr>
              <w:t>«Самое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большое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открытие,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которое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сделал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этом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занятии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</w:p>
          <w:p w:rsidR="00F11C75" w:rsidRDefault="002B4EC3">
            <w:pPr>
              <w:pStyle w:val="TableParagraph"/>
              <w:spacing w:before="1"/>
              <w:ind w:left="109" w:right="103"/>
              <w:rPr>
                <w:sz w:val="26"/>
              </w:rPr>
            </w:pPr>
            <w:r>
              <w:rPr>
                <w:sz w:val="26"/>
              </w:rPr>
              <w:t>…»;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«Все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говорят, что без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цифры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сегодняшняя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невозможна,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этим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утверждением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…»;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«Если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меня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спросят,</w:t>
            </w:r>
          </w:p>
          <w:p w:rsidR="00F11C75" w:rsidRDefault="002B4EC3">
            <w:pPr>
              <w:pStyle w:val="TableParagraph"/>
              <w:spacing w:line="278" w:lineRule="exact"/>
              <w:ind w:left="109"/>
              <w:rPr>
                <w:sz w:val="26"/>
              </w:rPr>
            </w:pPr>
            <w:r>
              <w:rPr>
                <w:sz w:val="26"/>
              </w:rPr>
              <w:t>готов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 учится всю свою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жизнь,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отвечу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…»</w:t>
            </w:r>
          </w:p>
        </w:tc>
      </w:tr>
      <w:tr w:rsidR="00F11C75">
        <w:trPr>
          <w:trHeight w:val="2090"/>
        </w:trPr>
        <w:tc>
          <w:tcPr>
            <w:tcW w:w="3118" w:type="dxa"/>
            <w:tcBorders>
              <w:bottom w:val="single" w:sz="6" w:space="0" w:color="000000"/>
            </w:tcBorders>
          </w:tcPr>
          <w:p w:rsidR="00F11C75" w:rsidRDefault="002B4EC3">
            <w:pPr>
              <w:pStyle w:val="TableParagraph"/>
              <w:ind w:left="364" w:right="154" w:hanging="1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 в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семье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(День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матери)</w:t>
            </w:r>
          </w:p>
        </w:tc>
        <w:tc>
          <w:tcPr>
            <w:tcW w:w="4537" w:type="dxa"/>
            <w:tcBorders>
              <w:bottom w:val="single" w:sz="6" w:space="0" w:color="000000"/>
            </w:tcBorders>
          </w:tcPr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Мама — важный человек в 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Материнская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любовь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безоговорочная.</w:t>
            </w:r>
          </w:p>
          <w:p w:rsidR="00F11C75" w:rsidRDefault="002B4EC3">
            <w:pPr>
              <w:pStyle w:val="TableParagraph"/>
              <w:ind w:left="450"/>
              <w:rPr>
                <w:sz w:val="26"/>
              </w:rPr>
            </w:pPr>
            <w:r>
              <w:rPr>
                <w:sz w:val="26"/>
              </w:rPr>
              <w:t>Легко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мамой?</w:t>
            </w:r>
          </w:p>
        </w:tc>
        <w:tc>
          <w:tcPr>
            <w:tcW w:w="7516" w:type="dxa"/>
            <w:tcBorders>
              <w:bottom w:val="single" w:sz="6" w:space="0" w:color="000000"/>
            </w:tcBorders>
          </w:tcPr>
          <w:p w:rsidR="00F11C75" w:rsidRDefault="002B4EC3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«Незаконченное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 каждый школьник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 «Первое,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приходит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голову,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слышу слово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«мама»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…»</w:t>
            </w:r>
          </w:p>
          <w:p w:rsidR="00F11C75" w:rsidRDefault="002B4EC3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групповом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случаев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недопонимания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мам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детей.</w:t>
            </w:r>
          </w:p>
          <w:p w:rsidR="00F11C75" w:rsidRDefault="002B4EC3">
            <w:pPr>
              <w:pStyle w:val="TableParagraph"/>
              <w:spacing w:line="299" w:lineRule="exact"/>
              <w:ind w:left="451"/>
              <w:rPr>
                <w:sz w:val="26"/>
              </w:rPr>
            </w:pPr>
            <w:r>
              <w:rPr>
                <w:sz w:val="26"/>
              </w:rPr>
              <w:t>Поиск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этого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групповой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работы.</w:t>
            </w:r>
          </w:p>
          <w:p w:rsidR="00F11C75" w:rsidRDefault="002B4EC3">
            <w:pPr>
              <w:pStyle w:val="TableParagraph"/>
              <w:spacing w:before="1" w:line="275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наших мам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счастливыми</w:t>
            </w:r>
          </w:p>
        </w:tc>
      </w:tr>
    </w:tbl>
    <w:p w:rsidR="00F11C75" w:rsidRDefault="00F11C75">
      <w:pPr>
        <w:spacing w:line="275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26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546" w:right="434" w:hanging="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Что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такое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Родина?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(региональный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</w:p>
          <w:p w:rsidR="00F11C75" w:rsidRDefault="002B4EC3">
            <w:pPr>
              <w:pStyle w:val="TableParagraph"/>
              <w:spacing w:line="299" w:lineRule="exact"/>
              <w:ind w:left="3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местный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компонент)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8" w:firstLine="340"/>
              <w:rPr>
                <w:sz w:val="26"/>
              </w:rPr>
            </w:pPr>
            <w:r>
              <w:rPr>
                <w:sz w:val="26"/>
              </w:rPr>
              <w:t>Что для каждого человека означает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слово «Родина»? Это родители, семья,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дом, друзья, родной город, регион, вся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наша страна и народ. Чувство любви 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своей Родине человек несет в себе всю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жизнь,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поддержка.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территория,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это,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прежде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то,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любим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F11C75" w:rsidRDefault="002B4EC3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готовы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защищать.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чувствовал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гордость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Какова региональная символика? Что означают элементы герба,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флага?</w:t>
            </w:r>
          </w:p>
          <w:p w:rsidR="00F11C75" w:rsidRDefault="002B4EC3">
            <w:pPr>
              <w:pStyle w:val="TableParagraph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Знакомство с традициями народов, живущих на территории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F11C75" w:rsidRDefault="002B4EC3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Участие в 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 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 объединяет людей 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национальностей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одной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 этом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помогает?</w:t>
            </w:r>
          </w:p>
        </w:tc>
      </w:tr>
      <w:tr w:rsidR="00F11C75">
        <w:trPr>
          <w:trHeight w:val="2392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Мы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вместе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907"/>
              </w:tabs>
              <w:spacing w:before="2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Красного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Креста.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Особенности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волонтерской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Волонтерство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Международного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 xml:space="preserve">Комитета 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Красного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Креста.</w:t>
            </w:r>
          </w:p>
          <w:p w:rsidR="00F11C75" w:rsidRDefault="002B4EC3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Участие в обсуждении вопроса: действительно ли создание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именно этой организации можно считать началом волонтерского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движения?</w:t>
            </w:r>
          </w:p>
          <w:p w:rsidR="00F11C75" w:rsidRDefault="002B4EC3">
            <w:pPr>
              <w:pStyle w:val="TableParagraph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списка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особенностей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волонтерской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</w:p>
          <w:p w:rsidR="00F11C75" w:rsidRDefault="002B4EC3">
            <w:pPr>
              <w:pStyle w:val="TableParagraph"/>
              <w:spacing w:line="277" w:lineRule="exact"/>
              <w:ind w:left="451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историями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волонтёрской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</w:tr>
      <w:tr w:rsidR="00F11C75">
        <w:trPr>
          <w:trHeight w:val="26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Главный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закон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страны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Значение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Конституции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граждан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обязанностей. Ответственность — 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поведение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98" w:lineRule="exact"/>
              <w:ind w:left="451"/>
              <w:rPr>
                <w:sz w:val="26"/>
              </w:rPr>
            </w:pPr>
            <w:r>
              <w:rPr>
                <w:sz w:val="26"/>
              </w:rPr>
              <w:t xml:space="preserve">Участие  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 xml:space="preserve">во   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 xml:space="preserve">вступительной   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 xml:space="preserve">беседе   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 xml:space="preserve">о   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 xml:space="preserve">значении   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</w:p>
          <w:p w:rsidR="00F11C75" w:rsidRDefault="002B4EC3">
            <w:pPr>
              <w:pStyle w:val="TableParagraph"/>
              <w:spacing w:line="298" w:lineRule="exact"/>
              <w:ind w:left="109"/>
              <w:rPr>
                <w:sz w:val="26"/>
              </w:rPr>
            </w:pPr>
            <w:r>
              <w:rPr>
                <w:sz w:val="26"/>
              </w:rPr>
              <w:t>«конституция»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без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конституции.</w:t>
            </w:r>
          </w:p>
          <w:p w:rsidR="00F11C75" w:rsidRDefault="002B4EC3">
            <w:pPr>
              <w:pStyle w:val="TableParagraph"/>
              <w:spacing w:before="1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 в обсуждении ситуаций, в которых было нарушение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или невыполнение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обязанностей.</w:t>
            </w:r>
          </w:p>
          <w:p w:rsidR="00F11C75" w:rsidRDefault="002B4EC3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«Незаконченное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Конституцию,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потому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что…»</w:t>
            </w:r>
          </w:p>
          <w:p w:rsidR="00F11C75" w:rsidRDefault="002B4EC3">
            <w:pPr>
              <w:pStyle w:val="TableParagraph"/>
              <w:spacing w:line="298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поведении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ответственности</w:t>
            </w:r>
          </w:p>
        </w:tc>
      </w:tr>
    </w:tbl>
    <w:p w:rsidR="00F11C75" w:rsidRDefault="00F11C75">
      <w:pPr>
        <w:spacing w:line="298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1794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Герои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нашего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времени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героическим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прошлым. Современные герои — 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они?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начинается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меня?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 непростой судьбе 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 о войнах, которые выпали на долю народа и о героизме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кто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вставал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защиту.</w:t>
            </w:r>
          </w:p>
          <w:p w:rsidR="00F11C75" w:rsidRDefault="002B4EC3">
            <w:pPr>
              <w:pStyle w:val="TableParagraph"/>
              <w:spacing w:line="297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героизму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сегодня?</w:t>
            </w:r>
          </w:p>
          <w:p w:rsidR="00F11C75" w:rsidRDefault="002B4EC3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мнений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</w:p>
          <w:p w:rsidR="00F11C75" w:rsidRDefault="002B4EC3">
            <w:pPr>
              <w:pStyle w:val="TableParagraph"/>
              <w:spacing w:before="1" w:line="278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«Качества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современного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героя»</w:t>
            </w:r>
          </w:p>
        </w:tc>
      </w:tr>
      <w:tr w:rsidR="00F11C75">
        <w:trPr>
          <w:trHeight w:val="2092"/>
        </w:trPr>
        <w:tc>
          <w:tcPr>
            <w:tcW w:w="3118" w:type="dxa"/>
          </w:tcPr>
          <w:p w:rsidR="00F11C75" w:rsidRDefault="002B4EC3">
            <w:pPr>
              <w:pStyle w:val="TableParagraph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Новогодние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семейные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традиции разных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народов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Новый год — праздник всей семьи.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приметы.</w:t>
            </w:r>
          </w:p>
          <w:p w:rsidR="00F11C75" w:rsidRDefault="002B4EC3">
            <w:pPr>
              <w:pStyle w:val="TableParagraph"/>
              <w:ind w:left="110" w:right="100" w:firstLine="340"/>
              <w:rPr>
                <w:sz w:val="26"/>
              </w:rPr>
            </w:pPr>
            <w:r>
              <w:rPr>
                <w:sz w:val="26"/>
              </w:rPr>
              <w:t>Различные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встречи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ind w:left="451" w:right="101"/>
              <w:rPr>
                <w:sz w:val="26"/>
              </w:rPr>
            </w:pPr>
            <w:r>
              <w:rPr>
                <w:sz w:val="26"/>
              </w:rPr>
              <w:t>Игра «Вопрос из шляпы» (Все ли вы знаете о Новом годе?)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«Поделись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новогодней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традицией,</w:t>
            </w:r>
          </w:p>
          <w:p w:rsidR="00F11C75" w:rsidRDefault="002B4EC3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которая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народы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страны».</w:t>
            </w:r>
          </w:p>
          <w:p w:rsidR="00F11C75" w:rsidRDefault="002B4EC3">
            <w:pPr>
              <w:pStyle w:val="TableParagraph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чаще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мечтаем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материальных подарках, но есть ли что-то, что мы хотели 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изменить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Новом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году?</w:t>
            </w:r>
          </w:p>
          <w:p w:rsidR="00F11C75" w:rsidRDefault="002B4EC3">
            <w:pPr>
              <w:pStyle w:val="TableParagraph"/>
              <w:spacing w:before="1" w:line="278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разговоре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новогодних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приметах,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подарках.</w:t>
            </w:r>
          </w:p>
        </w:tc>
      </w:tr>
      <w:tr w:rsidR="00F11C75">
        <w:trPr>
          <w:trHeight w:val="2092"/>
        </w:trPr>
        <w:tc>
          <w:tcPr>
            <w:tcW w:w="3118" w:type="dxa"/>
          </w:tcPr>
          <w:p w:rsidR="00F11C75" w:rsidRDefault="002B4EC3">
            <w:pPr>
              <w:pStyle w:val="TableParagraph"/>
              <w:spacing w:line="298" w:lineRule="exact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Я.</w:t>
            </w:r>
          </w:p>
          <w:p w:rsidR="00F11C75" w:rsidRDefault="002B4EC3">
            <w:pPr>
              <w:pStyle w:val="TableParagraph"/>
              <w:spacing w:before="1"/>
              <w:ind w:left="99" w:right="8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450 лет "Азбуке" Ивана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Фёдорова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151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Способы передачи информации до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письменности.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Разница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 азбукой и букварем. «Азбука»,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напечатанная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Иваном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Федоровым:</w:t>
            </w:r>
          </w:p>
          <w:p w:rsidR="00F11C75" w:rsidRDefault="002B4EC3">
            <w:pPr>
              <w:pStyle w:val="TableParagraph"/>
              <w:ind w:left="110" w:right="98"/>
              <w:rPr>
                <w:sz w:val="26"/>
              </w:rPr>
            </w:pPr>
            <w:r>
              <w:rPr>
                <w:sz w:val="26"/>
              </w:rPr>
              <w:t>«Ради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скорого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младенческого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научения».</w:t>
            </w:r>
          </w:p>
        </w:tc>
        <w:tc>
          <w:tcPr>
            <w:tcW w:w="7516" w:type="dxa"/>
          </w:tcPr>
          <w:p w:rsidR="00F11C75" w:rsidRDefault="00F11C75">
            <w:pPr>
              <w:pStyle w:val="TableParagraph"/>
              <w:spacing w:before="6"/>
              <w:ind w:left="0"/>
              <w:jc w:val="left"/>
              <w:rPr>
                <w:rFonts w:ascii="Calibri"/>
                <w:b/>
                <w:sz w:val="24"/>
              </w:rPr>
            </w:pPr>
          </w:p>
          <w:p w:rsidR="00F11C75" w:rsidRDefault="002B4EC3">
            <w:pPr>
              <w:pStyle w:val="TableParagraph"/>
              <w:spacing w:before="1"/>
              <w:ind w:left="451" w:right="1574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способах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передачи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информации.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Блиц-опрос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«Интересные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Азбуке».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«Первая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печатная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«Азбука»: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особенности».</w:t>
            </w:r>
          </w:p>
          <w:p w:rsidR="00F11C75" w:rsidRDefault="002B4EC3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задания,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содержанием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«Азбуки».</w:t>
            </w:r>
          </w:p>
        </w:tc>
      </w:tr>
      <w:tr w:rsidR="00F11C75">
        <w:trPr>
          <w:trHeight w:val="2093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Налоговая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грамотность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545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Современный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должен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функциональной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грамотностью, в том числе налоговой.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чего собирают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налоги?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обеспечивают для граждан? Выплата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налогов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</w:p>
          <w:p w:rsidR="00F11C75" w:rsidRDefault="002B4EC3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гражданина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Федерации.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налоговая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система.</w:t>
            </w:r>
          </w:p>
          <w:p w:rsidR="00F11C75" w:rsidRDefault="002B4EC3">
            <w:pPr>
              <w:pStyle w:val="TableParagraph"/>
              <w:ind w:left="451" w:right="669"/>
              <w:jc w:val="left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государству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необходим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бюджет?».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«Права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налогоплательщика».</w:t>
            </w:r>
          </w:p>
          <w:p w:rsidR="00F11C75" w:rsidRDefault="002B4EC3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задание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«Создай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распредели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бюджет».</w:t>
            </w:r>
          </w:p>
        </w:tc>
      </w:tr>
    </w:tbl>
    <w:p w:rsidR="00F11C75" w:rsidRDefault="00F11C75">
      <w:pPr>
        <w:spacing w:line="299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29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9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Непокоренные.</w:t>
            </w:r>
          </w:p>
          <w:p w:rsidR="00F11C75" w:rsidRDefault="002B4EC3">
            <w:pPr>
              <w:pStyle w:val="TableParagraph"/>
              <w:ind w:left="99" w:right="8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80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полного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освобождения</w:t>
            </w:r>
          </w:p>
          <w:p w:rsidR="00F11C75" w:rsidRDefault="002B4EC3">
            <w:pPr>
              <w:pStyle w:val="TableParagraph"/>
              <w:spacing w:line="299" w:lineRule="exact"/>
              <w:ind w:left="97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Ленинграда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от</w:t>
            </w:r>
          </w:p>
          <w:p w:rsidR="00F11C75" w:rsidRDefault="002B4EC3">
            <w:pPr>
              <w:pStyle w:val="TableParagraph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фашистской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блокады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Голод, морозы, бомбардировки 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тяготы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Блокадный паек. Способы выживания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ленинградцев.</w:t>
            </w:r>
          </w:p>
          <w:p w:rsidR="00F11C75" w:rsidRDefault="002B4EC3">
            <w:pPr>
              <w:pStyle w:val="TableParagraph"/>
              <w:ind w:left="450" w:right="99"/>
              <w:rPr>
                <w:sz w:val="26"/>
              </w:rPr>
            </w:pPr>
            <w:r>
              <w:rPr>
                <w:sz w:val="26"/>
              </w:rPr>
              <w:t>О провале планов немецких войск.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героизме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советских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воинов,</w:t>
            </w:r>
          </w:p>
          <w:p w:rsidR="00F11C75" w:rsidRDefault="002B4EC3">
            <w:pPr>
              <w:pStyle w:val="TableParagraph"/>
              <w:spacing w:line="299" w:lineRule="exact"/>
              <w:ind w:left="110"/>
              <w:rPr>
                <w:sz w:val="26"/>
              </w:rPr>
            </w:pPr>
            <w:r>
              <w:rPr>
                <w:sz w:val="26"/>
              </w:rPr>
              <w:t>освободивших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город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Неве.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 в блиц-опросе «Что вы знаете о блокаде Ленинграда;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попал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кольцо;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Гитлер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хотел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захватить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почему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Ладожское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озеро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называют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дорогой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освобождение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фашистской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войны?»</w:t>
            </w:r>
          </w:p>
          <w:p w:rsidR="00F11C75" w:rsidRDefault="002B4EC3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Беседа о том, что помогало людям выстоять в осажденном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городе.</w:t>
            </w:r>
          </w:p>
          <w:p w:rsidR="00F11C75" w:rsidRDefault="002B4EC3">
            <w:pPr>
              <w:pStyle w:val="TableParagraph"/>
              <w:spacing w:line="300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Работа в парах с дальнейшим обобщением: почему планам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Гитлера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суждено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сбыться?</w:t>
            </w:r>
          </w:p>
        </w:tc>
      </w:tr>
      <w:tr w:rsidR="00F11C75">
        <w:trPr>
          <w:trHeight w:val="3285"/>
        </w:trPr>
        <w:tc>
          <w:tcPr>
            <w:tcW w:w="3118" w:type="dxa"/>
          </w:tcPr>
          <w:p w:rsidR="00F11C75" w:rsidRDefault="002B4EC3">
            <w:pPr>
              <w:pStyle w:val="TableParagraph"/>
              <w:spacing w:line="298" w:lineRule="exact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Союзники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434"/>
              </w:tabs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союзник?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принимает,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правами?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заключение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договора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государств?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разделяют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поддерживают</w:t>
            </w:r>
            <w:r>
              <w:rPr>
                <w:sz w:val="26"/>
              </w:rPr>
              <w:tab/>
              <w:t>наши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традиционные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уважают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укреплению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союзных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государств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поддерживают</w:t>
            </w:r>
          </w:p>
          <w:p w:rsidR="00F11C75" w:rsidRDefault="002B4EC3">
            <w:pPr>
              <w:pStyle w:val="TableParagraph"/>
              <w:spacing w:line="276" w:lineRule="exact"/>
              <w:ind w:left="110"/>
              <w:jc w:val="left"/>
              <w:rPr>
                <w:sz w:val="26"/>
              </w:rPr>
            </w:pPr>
            <w:r>
              <w:rPr>
                <w:sz w:val="26"/>
              </w:rPr>
              <w:t>их.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line="297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государствах-союзниках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Федерации.</w:t>
            </w:r>
          </w:p>
          <w:p w:rsidR="00F11C75" w:rsidRDefault="002B4EC3">
            <w:pPr>
              <w:pStyle w:val="TableParagraph"/>
              <w:tabs>
                <w:tab w:val="left" w:pos="2060"/>
                <w:tab w:val="left" w:pos="3113"/>
                <w:tab w:val="left" w:pos="4970"/>
                <w:tab w:val="left" w:pos="6251"/>
              </w:tabs>
              <w:ind w:left="109" w:right="101" w:firstLine="341"/>
              <w:jc w:val="left"/>
              <w:rPr>
                <w:sz w:val="26"/>
              </w:rPr>
            </w:pPr>
            <w:r>
              <w:rPr>
                <w:sz w:val="26"/>
              </w:rPr>
              <w:t>Блиц-опрос:</w:t>
            </w:r>
            <w:r>
              <w:rPr>
                <w:sz w:val="26"/>
              </w:rPr>
              <w:tab/>
              <w:t>«Какие</w:t>
            </w:r>
            <w:r>
              <w:rPr>
                <w:sz w:val="26"/>
              </w:rPr>
              <w:tab/>
              <w:t>традиционные</w:t>
            </w:r>
            <w:r>
              <w:rPr>
                <w:sz w:val="26"/>
              </w:rPr>
              <w:tab/>
              <w:t>ценности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разделяют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союзники?».</w:t>
            </w:r>
          </w:p>
          <w:p w:rsidR="00F11C75" w:rsidRDefault="002B4EC3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Дискуссия: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союзных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заключается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союзническая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поддержка?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Россия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 союзников?</w:t>
            </w:r>
          </w:p>
        </w:tc>
      </w:tr>
    </w:tbl>
    <w:p w:rsidR="00F11C75" w:rsidRDefault="00F11C75">
      <w:pPr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29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669" w:right="114" w:hanging="5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190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Менделеева.</w:t>
            </w:r>
          </w:p>
          <w:p w:rsidR="00F11C75" w:rsidRDefault="002B4EC3">
            <w:pPr>
              <w:pStyle w:val="TableParagraph"/>
              <w:spacing w:line="299" w:lineRule="exact"/>
              <w:ind w:left="1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российской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науки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Цивилизация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технические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Вклад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ученых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мировую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науку.</w:t>
            </w:r>
          </w:p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Д.И.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Менделеев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науки.</w:t>
            </w:r>
          </w:p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Достижения науки в повседневной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Плюсы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минусы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технического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прогресса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какой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была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 научных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основных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научных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технических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достижениях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 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</w:p>
          <w:p w:rsidR="00F11C75" w:rsidRDefault="002B4EC3">
            <w:pPr>
              <w:pStyle w:val="TableParagraph"/>
              <w:ind w:left="109" w:right="94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интерактивном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задании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«Д.И.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Менделеев: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химия».</w:t>
            </w:r>
          </w:p>
          <w:p w:rsidR="00F11C75" w:rsidRDefault="002B4EC3">
            <w:pPr>
              <w:pStyle w:val="TableParagraph"/>
              <w:tabs>
                <w:tab w:val="left" w:pos="1641"/>
                <w:tab w:val="left" w:pos="2043"/>
                <w:tab w:val="left" w:pos="2867"/>
                <w:tab w:val="left" w:pos="3275"/>
                <w:tab w:val="left" w:pos="4314"/>
                <w:tab w:val="left" w:pos="5765"/>
              </w:tabs>
              <w:ind w:left="109" w:right="100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блиц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опросе</w:t>
            </w:r>
            <w:r>
              <w:rPr>
                <w:sz w:val="26"/>
              </w:rPr>
              <w:tab/>
              <w:t>«Примеры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использования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повседневной жизни».</w:t>
            </w:r>
          </w:p>
          <w:p w:rsidR="00F11C75" w:rsidRDefault="002B4EC3">
            <w:pPr>
              <w:pStyle w:val="TableParagraph"/>
              <w:spacing w:line="300" w:lineRule="exact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дальнейшим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обобщением: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«Плюсы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минусы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научно-технического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прогресса»</w:t>
            </w:r>
          </w:p>
        </w:tc>
      </w:tr>
      <w:tr w:rsidR="00F11C75">
        <w:trPr>
          <w:trHeight w:val="4483"/>
        </w:trPr>
        <w:tc>
          <w:tcPr>
            <w:tcW w:w="3118" w:type="dxa"/>
          </w:tcPr>
          <w:p w:rsidR="00F11C75" w:rsidRDefault="002B4EC3">
            <w:pPr>
              <w:pStyle w:val="TableParagraph"/>
              <w:spacing w:line="298" w:lineRule="exact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первооткрывателя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большой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страной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мире,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которую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продолжительную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шаг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шагом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исследовали,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изучали,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открывали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землепроходцы.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Удивительные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уголки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сегодня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открыть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любой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школьник.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первооткрывателях,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удивительных местах России. Мозговой штурм, в ходе 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за 1 минуту должны назвать 15 российских городов;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 вторую минуту - 15 российских рек; за третью – 15 названий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деревьев,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кустарников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цветов,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растут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регионе.</w:t>
            </w:r>
          </w:p>
          <w:p w:rsidR="00F11C75" w:rsidRDefault="002B4EC3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географического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общества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русских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землепроходцах.</w:t>
            </w:r>
          </w:p>
          <w:p w:rsidR="00F11C75" w:rsidRDefault="002B4EC3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«Своя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разыгрываются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вопросы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уникальных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местах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первооткрывателях.</w:t>
            </w:r>
          </w:p>
          <w:p w:rsidR="00F11C75" w:rsidRDefault="002B4EC3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школьниками,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продолжают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предложения,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начало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произносит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педагог:</w:t>
            </w:r>
          </w:p>
          <w:p w:rsidR="00F11C75" w:rsidRDefault="002B4EC3">
            <w:pPr>
              <w:pStyle w:val="TableParagraph"/>
              <w:ind w:left="109" w:right="97"/>
              <w:rPr>
                <w:sz w:val="26"/>
              </w:rPr>
            </w:pPr>
            <w:r>
              <w:rPr>
                <w:sz w:val="26"/>
              </w:rPr>
              <w:t>«Я никогда не знал, что …»; «Если бы я делал пост в социальных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сетях по итогам нашего сегодняшнего разговора, то я назвал 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…»;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«Каждый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первооткрывателем,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потому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</w:p>
          <w:p w:rsidR="00F11C75" w:rsidRDefault="002B4EC3">
            <w:pPr>
              <w:pStyle w:val="TableParagraph"/>
              <w:spacing w:line="27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…».</w:t>
            </w:r>
          </w:p>
        </w:tc>
      </w:tr>
    </w:tbl>
    <w:p w:rsidR="00F11C75" w:rsidRDefault="00F11C75">
      <w:pPr>
        <w:spacing w:line="278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29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защитника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Отечества.</w:t>
            </w:r>
          </w:p>
          <w:p w:rsidR="00F11C75" w:rsidRDefault="002B4EC3">
            <w:pPr>
              <w:pStyle w:val="TableParagraph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280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Федора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Ушакова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военного: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кто её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выбирает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сегодня.</w:t>
            </w:r>
          </w:p>
          <w:p w:rsidR="00F11C75" w:rsidRDefault="002B4EC3">
            <w:pPr>
              <w:pStyle w:val="TableParagraph"/>
              <w:tabs>
                <w:tab w:val="left" w:pos="2571"/>
                <w:tab w:val="left" w:pos="2747"/>
              </w:tabs>
              <w:ind w:left="110" w:right="94" w:firstLine="340"/>
              <w:rPr>
                <w:sz w:val="26"/>
              </w:rPr>
            </w:pPr>
            <w:r>
              <w:rPr>
                <w:w w:val="95"/>
                <w:sz w:val="26"/>
              </w:rPr>
              <w:t>Смекалка в военном деле. 280-летие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флотоводца,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командующего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Черноморским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флотом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(1790—1798);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командующего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русско-турецкой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эскадрой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Средиземном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море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(1798—</w:t>
            </w:r>
          </w:p>
          <w:p w:rsidR="00F11C75" w:rsidRDefault="002B4EC3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1800),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адмирала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(1799)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Ф.Ф.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Ушакова.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100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интеллектуальной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разминке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Дне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Отечества».</w:t>
            </w:r>
          </w:p>
          <w:p w:rsidR="00F11C75" w:rsidRDefault="002B4EC3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выбора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военного.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работе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парах: 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примерами военных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действий,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выручала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смекалка.</w:t>
            </w:r>
          </w:p>
          <w:p w:rsidR="00F11C75" w:rsidRDefault="002B4EC3">
            <w:pPr>
              <w:pStyle w:val="TableParagraph"/>
              <w:spacing w:before="1"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современность: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уроки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адмирала Ушакова.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жители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выражают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благодарность 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</w:t>
            </w:r>
          </w:p>
        </w:tc>
      </w:tr>
      <w:tr w:rsidR="00F11C75">
        <w:trPr>
          <w:trHeight w:val="4486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1013" w:right="175" w:hanging="8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Как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найти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свое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место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501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Что нужно для того, чтобы 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друзей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хорошим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другом? Примеры настоящей дружбы.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того,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хорошим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семьянином.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призвание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настоящим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профессионалом.</w:t>
            </w:r>
          </w:p>
          <w:p w:rsidR="00F11C75" w:rsidRDefault="002B4EC3">
            <w:pPr>
              <w:pStyle w:val="TableParagraph"/>
              <w:tabs>
                <w:tab w:val="left" w:pos="2235"/>
              </w:tabs>
              <w:ind w:left="110" w:right="98"/>
              <w:rPr>
                <w:sz w:val="26"/>
              </w:rPr>
            </w:pPr>
            <w:r>
              <w:rPr>
                <w:sz w:val="26"/>
              </w:rPr>
              <w:t>Поддержка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профессионального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самоопределения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9" w:firstLine="341"/>
              <w:jc w:val="right"/>
              <w:rPr>
                <w:sz w:val="26"/>
              </w:rPr>
            </w:pPr>
            <w:r>
              <w:rPr>
                <w:sz w:val="26"/>
              </w:rPr>
              <w:t>Проблематизирующая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трех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слагаемых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успешной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самореализации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обществе: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дружбе,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F11C75" w:rsidRDefault="002B4EC3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Выступление федерального спикера (о примерах и способах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самореализации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жизни).</w:t>
            </w:r>
          </w:p>
          <w:p w:rsidR="00F11C75" w:rsidRDefault="002B4EC3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будущее»,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вопросы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хороших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друзей,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как найти спутника/спутницу жизни, чем руководствоваться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выборе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F11C75" w:rsidRDefault="002B4EC3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возьму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собой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взрослую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жизнь?»,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 ходе которой школьники в каждой группе из набора карточек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выбирают 5 и аргументируют всему классу свой выбор. В набор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могут входить, например, карточки «умение готовить», «умение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дружить»,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«умение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учиться»,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«знать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языки»,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«умение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шутить»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F11C75" w:rsidRDefault="002B4EC3">
            <w:pPr>
              <w:pStyle w:val="TableParagraph"/>
              <w:spacing w:before="1" w:line="27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т.д.</w:t>
            </w:r>
          </w:p>
        </w:tc>
      </w:tr>
    </w:tbl>
    <w:p w:rsidR="00F11C75" w:rsidRDefault="00F11C75">
      <w:pPr>
        <w:spacing w:line="278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2093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77" w:right="187" w:hanging="76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Всемирный фестиваль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молодежи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Всемирный фестиваль молодежи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2024. Сириус – федеральная площадка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фестиваля.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всемирного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фестиваля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молодежи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студентов.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Фестивали,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проходили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tabs>
                <w:tab w:val="left" w:pos="1890"/>
                <w:tab w:val="left" w:pos="2892"/>
                <w:tab w:val="left" w:pos="3425"/>
                <w:tab w:val="left" w:pos="4757"/>
                <w:tab w:val="left" w:pos="5982"/>
              </w:tabs>
              <w:spacing w:before="2"/>
              <w:ind w:left="109" w:right="101" w:firstLine="341"/>
              <w:jc w:val="left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z w:val="26"/>
              </w:rPr>
              <w:tab/>
              <w:t>работа</w:t>
            </w:r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  <w:t>созданию</w:t>
            </w:r>
            <w:r>
              <w:rPr>
                <w:sz w:val="26"/>
              </w:rPr>
              <w:tab/>
              <w:t>кластера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«Всемирный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фестиваль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молодежи».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Историческая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справка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возникновения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Всемирного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фестиваля молодежи.</w:t>
            </w:r>
          </w:p>
          <w:p w:rsidR="00F11C75" w:rsidRDefault="002B4EC3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«Эмблемы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символы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фестивалей».</w:t>
            </w:r>
          </w:p>
          <w:p w:rsidR="00F11C75" w:rsidRDefault="002B4EC3">
            <w:pPr>
              <w:pStyle w:val="TableParagraph"/>
              <w:tabs>
                <w:tab w:val="left" w:pos="1848"/>
                <w:tab w:val="left" w:pos="3489"/>
                <w:tab w:val="left" w:pos="4847"/>
                <w:tab w:val="left" w:pos="6192"/>
                <w:tab w:val="left" w:pos="6542"/>
                <w:tab w:val="left" w:pos="7284"/>
              </w:tabs>
              <w:spacing w:line="298" w:lineRule="exact"/>
              <w:ind w:left="109" w:right="97" w:firstLine="341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z w:val="26"/>
              </w:rPr>
              <w:tab/>
              <w:t>«Всемирный</w:t>
            </w:r>
            <w:r>
              <w:rPr>
                <w:sz w:val="26"/>
              </w:rPr>
              <w:tab/>
              <w:t>фестиваль</w:t>
            </w:r>
            <w:r>
              <w:rPr>
                <w:sz w:val="26"/>
              </w:rPr>
              <w:tab/>
              <w:t>молодежи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2024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подробностях».</w:t>
            </w:r>
          </w:p>
        </w:tc>
      </w:tr>
      <w:tr w:rsidR="00F11C75">
        <w:trPr>
          <w:trHeight w:val="5383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«Первым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делом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самолеты».</w:t>
            </w:r>
          </w:p>
          <w:p w:rsidR="00F11C75" w:rsidRDefault="002B4EC3">
            <w:pPr>
              <w:pStyle w:val="TableParagraph"/>
              <w:spacing w:line="299" w:lineRule="exact"/>
              <w:ind w:left="97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гражданской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авиации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3617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Легендарная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авиации.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 конструкторов, инженеров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летчиков-испытателей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первых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самолетов.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Мировые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рекорды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летчиков.</w:t>
            </w:r>
          </w:p>
          <w:p w:rsidR="00F11C75" w:rsidRDefault="002B4EC3">
            <w:pPr>
              <w:pStyle w:val="TableParagraph"/>
              <w:tabs>
                <w:tab w:val="left" w:pos="2874"/>
              </w:tabs>
              <w:spacing w:line="298" w:lineRule="exact"/>
              <w:ind w:left="450"/>
              <w:rPr>
                <w:sz w:val="26"/>
              </w:rPr>
            </w:pPr>
            <w:r>
              <w:rPr>
                <w:sz w:val="26"/>
              </w:rPr>
              <w:t>Современное</w:t>
            </w:r>
            <w:r>
              <w:rPr>
                <w:sz w:val="26"/>
              </w:rPr>
              <w:tab/>
              <w:t>авиастроение.</w:t>
            </w:r>
          </w:p>
          <w:p w:rsidR="00F11C75" w:rsidRDefault="002B4EC3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Профессии,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авиацией.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Проблематизирующая беседа «Почему человек всегда хотел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подняться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небо?»,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обсуждаются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первыми попытками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«обрести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крылья».</w:t>
            </w:r>
          </w:p>
          <w:p w:rsidR="00F11C75" w:rsidRDefault="002B4EC3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Видеоролик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авиации,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полета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1913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году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первом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мире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четырехмоторном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самолете</w:t>
            </w:r>
          </w:p>
          <w:p w:rsidR="00F11C75" w:rsidRDefault="002B4EC3">
            <w:pPr>
              <w:pStyle w:val="TableParagraph"/>
              <w:ind w:left="109" w:right="101"/>
              <w:rPr>
                <w:sz w:val="26"/>
              </w:rPr>
            </w:pPr>
            <w:r>
              <w:rPr>
                <w:sz w:val="26"/>
              </w:rPr>
              <w:t>«Русский витязь»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современных авиалайнеров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"Суперджет",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МС-21,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Ил-114-300,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Ту-214,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Ил-96,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"Байкал".</w:t>
            </w:r>
          </w:p>
          <w:p w:rsidR="00F11C75" w:rsidRDefault="002B4EC3">
            <w:pPr>
              <w:pStyle w:val="TableParagraph"/>
              <w:ind w:left="109" w:right="102" w:firstLine="406"/>
              <w:rPr>
                <w:sz w:val="26"/>
              </w:rPr>
            </w:pPr>
            <w:r>
              <w:rPr>
                <w:sz w:val="26"/>
              </w:rPr>
              <w:t>Интерактивная игра «33 ступеньки в небо», в ходе 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знакомятся с легендарными российскими пилотами,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испытателями,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конструкторами.</w:t>
            </w:r>
          </w:p>
          <w:p w:rsidR="00F11C75" w:rsidRDefault="002B4EC3">
            <w:pPr>
              <w:pStyle w:val="TableParagraph"/>
              <w:spacing w:before="1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«Тренажер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выполняют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упражнения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(например,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«Компас»,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«Часы»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др.)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предлагают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пилотам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при профотборе.</w:t>
            </w:r>
          </w:p>
          <w:p w:rsidR="00F11C75" w:rsidRDefault="002B4EC3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могу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кем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захочу,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уже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нет?»,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 ходе которой подростки рассуждают об ограничениях, 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накладывает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профессия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пилота,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реализоваться</w:t>
            </w:r>
          </w:p>
          <w:p w:rsidR="00F11C75" w:rsidRDefault="002B4EC3">
            <w:pPr>
              <w:pStyle w:val="TableParagraph"/>
              <w:spacing w:line="278" w:lineRule="exact"/>
              <w:ind w:left="109"/>
              <w:rPr>
                <w:sz w:val="26"/>
              </w:rPr>
            </w:pPr>
            <w:r>
              <w:rPr>
                <w:sz w:val="26"/>
              </w:rPr>
              <w:t>мечта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небе,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даже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если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нельзя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летчиком.</w:t>
            </w:r>
          </w:p>
        </w:tc>
      </w:tr>
    </w:tbl>
    <w:p w:rsidR="00F11C75" w:rsidRDefault="00F11C75">
      <w:pPr>
        <w:spacing w:line="278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1794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Крым.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Путь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домой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Красивейший полуостров с богатой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историей.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полуострова.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Достопримечательности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географическом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положении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использованием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карты.</w:t>
            </w:r>
          </w:p>
          <w:p w:rsidR="00F11C75" w:rsidRDefault="002B4EC3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Самостоятельная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изучению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Крыма. Работа в группах с обобщением: что с древних времен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привлекало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народы 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Крымском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полуострове?</w:t>
            </w:r>
          </w:p>
          <w:p w:rsidR="00F11C75" w:rsidRDefault="002B4EC3">
            <w:pPr>
              <w:pStyle w:val="TableParagraph"/>
              <w:spacing w:line="278" w:lineRule="exact"/>
              <w:ind w:left="451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рекомендовали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посетить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Крыму</w:t>
            </w:r>
          </w:p>
        </w:tc>
      </w:tr>
      <w:tr w:rsidR="00F11C75">
        <w:trPr>
          <w:trHeight w:val="1792"/>
        </w:trPr>
        <w:tc>
          <w:tcPr>
            <w:tcW w:w="3118" w:type="dxa"/>
          </w:tcPr>
          <w:p w:rsidR="00F11C75" w:rsidRDefault="002B4EC3">
            <w:pPr>
              <w:pStyle w:val="TableParagraph"/>
              <w:ind w:left="1068" w:right="506" w:hanging="54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-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здоровая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держава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Здоровый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приоритетное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направление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большинстве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составляющие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здоровья.</w:t>
            </w:r>
          </w:p>
          <w:p w:rsidR="00F11C75" w:rsidRDefault="002B4EC3">
            <w:pPr>
              <w:pStyle w:val="TableParagraph"/>
              <w:spacing w:line="298" w:lineRule="exact"/>
              <w:ind w:left="110" w:right="95"/>
              <w:rPr>
                <w:sz w:val="26"/>
              </w:rPr>
            </w:pPr>
            <w:r>
              <w:rPr>
                <w:sz w:val="26"/>
              </w:rPr>
              <w:t>Современные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проекты,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здоровьем.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ind w:left="451" w:right="98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«Основные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здорового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образа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жизни».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Групповая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работа: составление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памятки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ЗОЖ.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«Следуешь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моде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вредишь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здоровью»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(о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тату,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пирсинге,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энергетиках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т.д.).</w:t>
            </w:r>
          </w:p>
        </w:tc>
      </w:tr>
      <w:tr w:rsidR="00F11C75">
        <w:trPr>
          <w:trHeight w:val="4186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347" w:right="338" w:hanging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Цирк! Цирк! Цирк!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(К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Международному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дню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цирка)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Цирк как фантазийное и сказочное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династии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Знаменитые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силачи,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дрессировщики,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акробаты,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клоуны,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фокусники.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Просмотр видеоролика об истории цирка в России, начиная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первого стационарного цирка, построенного в Петербурге в 1877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году.</w:t>
            </w:r>
          </w:p>
          <w:p w:rsidR="00F11C75" w:rsidRDefault="002B4EC3">
            <w:pPr>
              <w:pStyle w:val="TableParagraph"/>
              <w:tabs>
                <w:tab w:val="left" w:pos="1750"/>
                <w:tab w:val="left" w:pos="3928"/>
                <w:tab w:val="left" w:pos="5602"/>
              </w:tabs>
              <w:spacing w:before="1"/>
              <w:ind w:left="109" w:right="97" w:firstLine="341"/>
              <w:jc w:val="righ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современном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цирке,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популярности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взрослых,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видах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циркового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искусства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(клоунаде,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акробатике,</w:t>
            </w:r>
            <w:r>
              <w:rPr>
                <w:sz w:val="26"/>
              </w:rPr>
              <w:tab/>
              <w:t>эквилибристике,</w:t>
            </w:r>
            <w:r>
              <w:rPr>
                <w:sz w:val="26"/>
              </w:rPr>
              <w:tab/>
              <w:t>гимнастике,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жонглировании,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эксцентрике,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иллюзионизме,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пантомиме,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дрессировке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животных).</w:t>
            </w:r>
          </w:p>
          <w:p w:rsidR="00F11C75" w:rsidRDefault="002B4EC3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«Фокус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здесь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сейчас»,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разучивают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несколько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простых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фокусов.</w:t>
            </w:r>
          </w:p>
          <w:p w:rsidR="00F11C75" w:rsidRDefault="002B4EC3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Видео-викторина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«Клоун»,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 великими российскими клоунами (Юрий Никулин,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Олег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Попов,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Юрий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Куклачев,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Вячеслав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Полунин).</w:t>
            </w:r>
          </w:p>
          <w:p w:rsidR="00F11C75" w:rsidRDefault="002B4EC3">
            <w:pPr>
              <w:pStyle w:val="TableParagraph"/>
              <w:spacing w:line="298" w:lineRule="exact"/>
              <w:ind w:left="109" w:right="105" w:firstLine="341"/>
              <w:rPr>
                <w:sz w:val="26"/>
              </w:rPr>
            </w:pPr>
            <w:r>
              <w:rPr>
                <w:sz w:val="26"/>
              </w:rPr>
              <w:t>Рефлексивная беседа о том, как важно уметь поддерживать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оптимизм 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окружающих.</w:t>
            </w:r>
          </w:p>
        </w:tc>
      </w:tr>
    </w:tbl>
    <w:p w:rsidR="00F11C75" w:rsidRDefault="00F11C75">
      <w:pPr>
        <w:spacing w:line="298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29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496" w:right="479" w:firstLine="10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«Я вижу Землю!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Это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так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красиво».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9" w:firstLine="340"/>
              <w:rPr>
                <w:sz w:val="26"/>
              </w:rPr>
            </w:pPr>
            <w:r>
              <w:rPr>
                <w:sz w:val="26"/>
              </w:rPr>
              <w:t>Главные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покорения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космоса.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космонавты-рекордсмены.</w:t>
            </w:r>
          </w:p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полёту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многолетний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процесс.</w:t>
            </w:r>
          </w:p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Художественный фильм «Вызов» 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персонажей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об основных исторических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космонавтике.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Самостоятельная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интернете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сделать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сообщение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одноклассников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(Герман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Титов,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Валентина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Терешкова,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Алексей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Леонов,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Светлана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Савицкая,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Валерий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Поляков, Елена Кондакова, Сергей Крикалев, Геннадий Падалка,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Анатолий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Соловьев).</w:t>
            </w:r>
          </w:p>
          <w:p w:rsidR="00F11C75" w:rsidRDefault="002B4EC3">
            <w:pPr>
              <w:pStyle w:val="TableParagraph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 в беседе о трудном процессе подготовки к полёту.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Обсуждение</w:t>
            </w:r>
            <w:r>
              <w:rPr>
                <w:spacing w:val="2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фильма</w:t>
            </w:r>
            <w:r>
              <w:rPr>
                <w:spacing w:val="2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«Вызов»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-</w:t>
            </w:r>
            <w:r>
              <w:rPr>
                <w:spacing w:val="2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</w:t>
            </w:r>
            <w:r>
              <w:rPr>
                <w:spacing w:val="2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чем</w:t>
            </w:r>
            <w:r>
              <w:rPr>
                <w:spacing w:val="23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заключался</w:t>
            </w:r>
            <w:r>
              <w:rPr>
                <w:spacing w:val="26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героизм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главных</w:t>
            </w:r>
          </w:p>
          <w:p w:rsidR="00F11C75" w:rsidRDefault="002B4EC3">
            <w:pPr>
              <w:pStyle w:val="TableParagraph"/>
              <w:spacing w:line="277" w:lineRule="exact"/>
              <w:ind w:left="109"/>
              <w:rPr>
                <w:sz w:val="26"/>
              </w:rPr>
            </w:pPr>
            <w:r>
              <w:rPr>
                <w:sz w:val="26"/>
              </w:rPr>
              <w:t>действующих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лиц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актрисы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режиссера фильма.</w:t>
            </w:r>
          </w:p>
        </w:tc>
      </w:tr>
      <w:tr w:rsidR="00F11C75">
        <w:trPr>
          <w:trHeight w:val="3588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218" w:right="200" w:firstLine="37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215-летие со дня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Н.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Гоголя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Николай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признанный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классик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литературы,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автор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знаменитых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«Мертвых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душ»,</w:t>
            </w:r>
          </w:p>
          <w:p w:rsidR="00F11C75" w:rsidRDefault="002B4EC3">
            <w:pPr>
              <w:pStyle w:val="TableParagraph"/>
              <w:ind w:left="110" w:right="100"/>
              <w:rPr>
                <w:sz w:val="26"/>
              </w:rPr>
            </w:pPr>
            <w:r>
              <w:rPr>
                <w:sz w:val="26"/>
              </w:rPr>
              <w:t>«Ревизора», «Вечеров на хуторе близ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Диканьки». Сюжеты, герои, ситуации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Николая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актуальны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сей день.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Проблематизирующая беседа «Классик есть классик», в 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 школьники обсуждают, какие сюжеты, герои, ситуации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Гоголя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назвать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современными.</w:t>
            </w:r>
          </w:p>
          <w:p w:rsidR="00F11C75" w:rsidRDefault="002B4EC3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Игра «Закончи фразу, ставшую крылатой», в ходе 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продолжают знаменитые фразы из произведений Н.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Гоголя.</w:t>
            </w:r>
          </w:p>
          <w:p w:rsidR="00F11C75" w:rsidRDefault="002B4EC3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Интерактивная игра, в ходе которой школьники по отрывкам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телеспектаклей,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кинофильмов,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иллюстраций,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произведениям Николая Гоголя, называют произведение и 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героев.</w:t>
            </w:r>
          </w:p>
          <w:p w:rsidR="00F11C75" w:rsidRDefault="002B4EC3">
            <w:pPr>
              <w:pStyle w:val="TableParagraph"/>
              <w:spacing w:line="300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Дискуссия, в ходе которой школьники обсуждают фразу И.А.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Гончарова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«Он, смеша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смеясь,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невидимо плакал…».</w:t>
            </w:r>
          </w:p>
        </w:tc>
      </w:tr>
      <w:tr w:rsidR="00F11C75">
        <w:trPr>
          <w:trHeight w:val="2089"/>
        </w:trPr>
        <w:tc>
          <w:tcPr>
            <w:tcW w:w="3118" w:type="dxa"/>
          </w:tcPr>
          <w:p w:rsidR="00F11C75" w:rsidRDefault="002B4EC3">
            <w:pPr>
              <w:pStyle w:val="TableParagraph"/>
              <w:ind w:left="823" w:right="768" w:hanging="34"/>
              <w:jc w:val="left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Экологичное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потребление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370"/>
              </w:tabs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Экологичное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потребление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позаботиться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сохранности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планеты.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Экологические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проблемы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следствия</w:t>
            </w:r>
            <w:r>
              <w:rPr>
                <w:sz w:val="26"/>
              </w:rPr>
              <w:tab/>
              <w:t>безответственного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поведения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  <w:p w:rsidR="00F11C75" w:rsidRDefault="002B4EC3">
            <w:pPr>
              <w:pStyle w:val="TableParagraph"/>
              <w:spacing w:line="300" w:lineRule="exact"/>
              <w:ind w:left="110" w:right="93" w:firstLine="340"/>
              <w:rPr>
                <w:sz w:val="26"/>
              </w:rPr>
            </w:pPr>
            <w:r>
              <w:rPr>
                <w:sz w:val="26"/>
              </w:rPr>
              <w:t>Соблюдать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эко-правила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сложно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экологическом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потреблении.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экологических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существующих в России, и роли людей в их появлении, поиски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решений.</w:t>
            </w:r>
          </w:p>
          <w:p w:rsidR="00F11C75" w:rsidRDefault="002B4EC3">
            <w:pPr>
              <w:pStyle w:val="TableParagraph"/>
              <w:ind w:left="109" w:right="95" w:firstLine="341"/>
              <w:rPr>
                <w:sz w:val="26"/>
              </w:rPr>
            </w:pPr>
            <w:r>
              <w:rPr>
                <w:sz w:val="26"/>
              </w:rPr>
              <w:t>Работа в группах по составлению общего списка эко-правил,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легко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соблюдать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</w:p>
        </w:tc>
      </w:tr>
    </w:tbl>
    <w:p w:rsidR="00F11C75" w:rsidRDefault="00F11C75">
      <w:pPr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1794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Труд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крут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98" w:lineRule="exact"/>
              <w:ind w:left="450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F11C75" w:rsidRDefault="002B4EC3">
            <w:pPr>
              <w:pStyle w:val="TableParagraph"/>
              <w:ind w:left="110" w:right="91" w:firstLine="340"/>
              <w:jc w:val="left"/>
              <w:rPr>
                <w:sz w:val="26"/>
              </w:rPr>
            </w:pPr>
            <w:r>
              <w:rPr>
                <w:sz w:val="26"/>
              </w:rPr>
              <w:t>Труд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человека?</w:t>
            </w:r>
          </w:p>
          <w:p w:rsidR="00F11C75" w:rsidRDefault="002B4EC3">
            <w:pPr>
              <w:pStyle w:val="TableParagraph"/>
              <w:ind w:left="110" w:firstLine="340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мечты.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Жизненно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важные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навыки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Вступительная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F11C75" w:rsidRDefault="002B4EC3">
            <w:pPr>
              <w:pStyle w:val="TableParagraph"/>
              <w:ind w:left="109" w:right="91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дискуссии: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«Труд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человека?»</w:t>
            </w:r>
          </w:p>
          <w:p w:rsidR="00F11C75" w:rsidRDefault="002B4EC3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штурм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— обсуждение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критериев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мечты.</w:t>
            </w:r>
          </w:p>
          <w:p w:rsidR="00F11C75" w:rsidRDefault="002B4EC3">
            <w:pPr>
              <w:pStyle w:val="TableParagraph"/>
              <w:spacing w:line="300" w:lineRule="atLeast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«Владеете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элементарными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трудовыми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навыками?»</w:t>
            </w:r>
          </w:p>
        </w:tc>
      </w:tr>
      <w:tr w:rsidR="00F11C75">
        <w:trPr>
          <w:trHeight w:val="20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line="296" w:lineRule="exact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Урок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памяти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История появления праздника День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Победы. Поисковое движение России.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Могила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Неизвестного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Солдата.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празднования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Победы.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Бессмертный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полк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 День Победы. Участие в беседе о том, что заставляет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тысячи человек заниматься поиском и захоронением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останков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погибших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защитников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Отечества?</w:t>
            </w:r>
          </w:p>
          <w:p w:rsidR="00F11C75" w:rsidRDefault="002B4EC3">
            <w:pPr>
              <w:pStyle w:val="TableParagraph"/>
              <w:ind w:left="109" w:firstLine="341"/>
              <w:jc w:val="left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вашей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традиция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отмечать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Победы?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Участвует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семья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шествиях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Бессмертного</w:t>
            </w:r>
          </w:p>
          <w:p w:rsidR="00F11C75" w:rsidRDefault="002B4EC3">
            <w:pPr>
              <w:pStyle w:val="TableParagraph"/>
              <w:spacing w:line="277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полка?</w:t>
            </w:r>
          </w:p>
        </w:tc>
      </w:tr>
      <w:tr w:rsidR="00F11C75">
        <w:trPr>
          <w:trHeight w:val="23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line="298" w:lineRule="exact"/>
              <w:ind w:left="876"/>
              <w:rPr>
                <w:b/>
                <w:sz w:val="26"/>
              </w:rPr>
            </w:pPr>
            <w:r>
              <w:rPr>
                <w:b/>
                <w:sz w:val="26"/>
              </w:rPr>
              <w:t>Будь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готов!</w:t>
            </w:r>
          </w:p>
          <w:p w:rsidR="00F11C75" w:rsidRDefault="002B4EC3">
            <w:pPr>
              <w:pStyle w:val="TableParagraph"/>
              <w:spacing w:before="1"/>
              <w:ind w:left="695" w:right="625" w:hanging="60"/>
              <w:rPr>
                <w:b/>
                <w:sz w:val="26"/>
              </w:rPr>
            </w:pPr>
            <w:r>
              <w:rPr>
                <w:b/>
                <w:sz w:val="26"/>
              </w:rPr>
              <w:t>Ко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дню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детских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общественных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организаций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ind w:left="110" w:right="98" w:firstLine="340"/>
              <w:rPr>
                <w:sz w:val="26"/>
              </w:rPr>
            </w:pPr>
            <w:r>
              <w:rPr>
                <w:sz w:val="26"/>
              </w:rPr>
              <w:t>19 мая 1922 года — день рождения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пионерской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деятельность.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Распад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пионерской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Причины,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объединяются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line="298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 пионерской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</w:p>
          <w:p w:rsidR="00F11C75" w:rsidRDefault="002B4EC3">
            <w:pPr>
              <w:pStyle w:val="TableParagraph"/>
              <w:spacing w:before="1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должно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объединение,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захотелось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вступить.</w:t>
            </w:r>
          </w:p>
          <w:p w:rsidR="00F11C75" w:rsidRDefault="002B4EC3">
            <w:pPr>
              <w:pStyle w:val="TableParagraph"/>
              <w:spacing w:before="1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мозговом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штурме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выдвижению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объединяются.</w:t>
            </w:r>
          </w:p>
          <w:p w:rsidR="00F11C75" w:rsidRDefault="002B4EC3">
            <w:pPr>
              <w:pStyle w:val="TableParagraph"/>
              <w:spacing w:line="298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Участие в беседе о том, какие бывают детские общественные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объединения</w:t>
            </w:r>
          </w:p>
        </w:tc>
      </w:tr>
      <w:tr w:rsidR="00F11C75">
        <w:trPr>
          <w:trHeight w:val="1496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1"/>
              <w:ind w:left="163" w:right="15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Русский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язык.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Великий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могучий.</w:t>
            </w:r>
          </w:p>
          <w:p w:rsidR="00F11C75" w:rsidRDefault="002B4EC3">
            <w:pPr>
              <w:pStyle w:val="TableParagraph"/>
              <w:ind w:left="357" w:right="34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225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А.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С.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Пушкина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1"/>
              <w:ind w:left="450"/>
              <w:rPr>
                <w:sz w:val="26"/>
              </w:rPr>
            </w:pPr>
            <w:r>
              <w:rPr>
                <w:sz w:val="26"/>
              </w:rPr>
              <w:t>Неизвестный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Пушкин.</w:t>
            </w:r>
          </w:p>
          <w:p w:rsidR="00F11C75" w:rsidRDefault="002B4EC3">
            <w:pPr>
              <w:pStyle w:val="TableParagraph"/>
              <w:tabs>
                <w:tab w:val="left" w:pos="2890"/>
              </w:tabs>
              <w:spacing w:before="1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Творчество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Пушкина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поколения.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Вклад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Пушкина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формирование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современного</w:t>
            </w:r>
          </w:p>
          <w:p w:rsidR="00F11C75" w:rsidRDefault="002B4EC3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литературного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языка.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1"/>
              <w:ind w:left="451" w:right="98"/>
              <w:jc w:val="left"/>
              <w:rPr>
                <w:sz w:val="26"/>
              </w:rPr>
            </w:pPr>
            <w:r>
              <w:rPr>
                <w:sz w:val="26"/>
              </w:rPr>
              <w:t>Брейн- ринг «Узнай произведение по иллюстрации».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Историческая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справка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«Малоизвестные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А.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</w:p>
          <w:p w:rsidR="00F11C75" w:rsidRDefault="002B4EC3">
            <w:pPr>
              <w:pStyle w:val="TableParagraph"/>
              <w:spacing w:line="299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Пушкина».</w:t>
            </w:r>
          </w:p>
          <w:p w:rsidR="00F11C75" w:rsidRDefault="002B4EC3">
            <w:pPr>
              <w:pStyle w:val="TableParagraph"/>
              <w:spacing w:line="298" w:lineRule="exact"/>
              <w:ind w:left="451" w:right="98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«Мы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говорим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языке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Пушкина».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Интерактивные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русского языка.</w:t>
            </w:r>
          </w:p>
        </w:tc>
      </w:tr>
    </w:tbl>
    <w:p w:rsidR="00F11C75" w:rsidRDefault="00F11C75">
      <w:pPr>
        <w:spacing w:line="298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p w:rsidR="00F11C75" w:rsidRDefault="00F11C75">
      <w:pPr>
        <w:spacing w:line="360" w:lineRule="auto"/>
        <w:sectPr w:rsidR="00F11C75">
          <w:footerReference w:type="default" r:id="rId16"/>
          <w:pgSz w:w="11910" w:h="16840"/>
          <w:pgMar w:top="760" w:right="720" w:bottom="1200" w:left="1000" w:header="0" w:footer="1000" w:gutter="0"/>
          <w:cols w:space="720"/>
        </w:sectPr>
      </w:pPr>
      <w:bookmarkStart w:id="12" w:name="_bookmark11"/>
      <w:bookmarkEnd w:id="12"/>
    </w:p>
    <w:p w:rsidR="00F11C75" w:rsidRDefault="002B4EC3" w:rsidP="001520B6">
      <w:pPr>
        <w:pStyle w:val="3"/>
        <w:spacing w:before="74"/>
        <w:ind w:left="0"/>
        <w:jc w:val="left"/>
      </w:pPr>
      <w:bookmarkStart w:id="13" w:name="_bookmark14"/>
      <w:bookmarkStart w:id="14" w:name="_bookmark15"/>
      <w:bookmarkEnd w:id="13"/>
      <w:bookmarkEnd w:id="14"/>
      <w:r>
        <w:lastRenderedPageBreak/>
        <w:t>ПОДГОТОВКА</w:t>
      </w:r>
      <w:r>
        <w:rPr>
          <w:spacing w:val="-2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F11C75" w:rsidRDefault="002B4EC3">
      <w:pPr>
        <w:pStyle w:val="a3"/>
        <w:spacing w:before="99" w:line="312" w:lineRule="auto"/>
        <w:ind w:left="102" w:right="102" w:firstLine="707"/>
      </w:pPr>
      <w:r>
        <w:t>Внеурочное занятие проходит каждый понедельник. Оно начинается</w:t>
      </w:r>
      <w:r>
        <w:rPr>
          <w:spacing w:val="1"/>
        </w:rPr>
        <w:t xml:space="preserve"> </w:t>
      </w:r>
      <w:r>
        <w:t>поднятием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слушанием</w:t>
      </w:r>
      <w:r>
        <w:rPr>
          <w:spacing w:val="-67"/>
        </w:rPr>
        <w:t xml:space="preserve"> </w:t>
      </w:r>
      <w:r>
        <w:t>(исполнением)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гимна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участники расходятся по своим классам, где проходит тематическая часть</w:t>
      </w:r>
      <w:r>
        <w:rPr>
          <w:spacing w:val="1"/>
        </w:rPr>
        <w:t xml:space="preserve"> </w:t>
      </w:r>
      <w:r>
        <w:t>занятия.</w:t>
      </w:r>
    </w:p>
    <w:p w:rsidR="00F11C75" w:rsidRDefault="002B4EC3">
      <w:pPr>
        <w:pStyle w:val="a3"/>
        <w:spacing w:line="312" w:lineRule="auto"/>
        <w:ind w:left="102" w:right="104" w:firstLine="707"/>
      </w:pPr>
      <w:r>
        <w:t>Сценарий внеурочного занятия рассчитан на 30 минут общения учителя</w:t>
      </w:r>
      <w:r>
        <w:rPr>
          <w:spacing w:val="-67"/>
        </w:rPr>
        <w:t xml:space="preserve"> </w:t>
      </w:r>
      <w:r>
        <w:t>с обучающимися. К каждому занятию разработаны методические материалы</w:t>
      </w:r>
      <w:r>
        <w:rPr>
          <w:spacing w:val="1"/>
        </w:rPr>
        <w:t xml:space="preserve"> </w:t>
      </w:r>
      <w:r>
        <w:t>для учителя.</w:t>
      </w:r>
    </w:p>
    <w:p w:rsidR="00F11C75" w:rsidRDefault="002B4EC3">
      <w:pPr>
        <w:pStyle w:val="a3"/>
        <w:spacing w:line="312" w:lineRule="auto"/>
        <w:ind w:left="102" w:right="103" w:firstLine="707"/>
      </w:pPr>
      <w:r>
        <w:t>При подготовке к занятию учитель должен внимательно ознакомиться</w:t>
      </w:r>
      <w:r>
        <w:rPr>
          <w:spacing w:val="1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сценарием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понять</w:t>
      </w:r>
      <w:r>
        <w:rPr>
          <w:spacing w:val="-11"/>
        </w:rPr>
        <w:t xml:space="preserve"> </w:t>
      </w:r>
      <w:r>
        <w:t>логику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занятия.</w:t>
      </w:r>
      <w:r>
        <w:rPr>
          <w:spacing w:val="-10"/>
        </w:rPr>
        <w:t xml:space="preserve"> </w:t>
      </w:r>
      <w:r>
        <w:t>Сценарий</w:t>
      </w:r>
      <w:r>
        <w:rPr>
          <w:spacing w:val="-10"/>
        </w:rPr>
        <w:t xml:space="preserve"> </w:t>
      </w:r>
      <w:r>
        <w:t>состоит</w:t>
      </w:r>
      <w:r>
        <w:rPr>
          <w:spacing w:val="-9"/>
        </w:rPr>
        <w:t xml:space="preserve"> </w:t>
      </w:r>
      <w:r>
        <w:t>из</w:t>
      </w:r>
      <w:r>
        <w:rPr>
          <w:spacing w:val="45"/>
        </w:rPr>
        <w:t xml:space="preserve"> </w:t>
      </w:r>
      <w:r>
        <w:t>трех</w:t>
      </w:r>
      <w:r>
        <w:rPr>
          <w:spacing w:val="-68"/>
        </w:rPr>
        <w:t xml:space="preserve"> </w:t>
      </w:r>
      <w:r>
        <w:t>структурных</w:t>
      </w:r>
      <w:r>
        <w:rPr>
          <w:spacing w:val="19"/>
        </w:rPr>
        <w:t xml:space="preserve"> </w:t>
      </w:r>
      <w:r>
        <w:t>частей:</w:t>
      </w:r>
      <w:r>
        <w:rPr>
          <w:spacing w:val="18"/>
        </w:rPr>
        <w:t xml:space="preserve"> </w:t>
      </w:r>
      <w:r>
        <w:t>1</w:t>
      </w:r>
      <w:r>
        <w:rPr>
          <w:spacing w:val="18"/>
        </w:rPr>
        <w:t xml:space="preserve"> </w:t>
      </w:r>
      <w:r>
        <w:t>часть</w:t>
      </w:r>
      <w:r>
        <w:rPr>
          <w:spacing w:val="18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мотивационная,</w:t>
      </w:r>
      <w:r>
        <w:rPr>
          <w:spacing w:val="15"/>
        </w:rPr>
        <w:t xml:space="preserve"> </w:t>
      </w:r>
      <w:r>
        <w:t>2</w:t>
      </w:r>
      <w:r>
        <w:rPr>
          <w:spacing w:val="18"/>
        </w:rPr>
        <w:t xml:space="preserve"> </w:t>
      </w:r>
      <w:r>
        <w:t>часть</w:t>
      </w:r>
      <w:r>
        <w:rPr>
          <w:spacing w:val="20"/>
        </w:rPr>
        <w:t xml:space="preserve"> </w:t>
      </w:r>
      <w:r>
        <w:t>—</w:t>
      </w:r>
      <w:r>
        <w:rPr>
          <w:spacing w:val="16"/>
        </w:rPr>
        <w:t xml:space="preserve"> </w:t>
      </w:r>
      <w:r>
        <w:t>основная,</w:t>
      </w:r>
      <w:r>
        <w:rPr>
          <w:spacing w:val="17"/>
        </w:rPr>
        <w:t xml:space="preserve"> </w:t>
      </w:r>
      <w:r>
        <w:t>3</w:t>
      </w:r>
      <w:r>
        <w:rPr>
          <w:spacing w:val="18"/>
        </w:rPr>
        <w:t xml:space="preserve"> </w:t>
      </w:r>
      <w:r>
        <w:t>часть</w:t>
      </w:r>
    </w:p>
    <w:p w:rsidR="00F11C75" w:rsidRDefault="002B4EC3">
      <w:pPr>
        <w:pStyle w:val="a3"/>
        <w:spacing w:line="312" w:lineRule="auto"/>
        <w:ind w:left="102" w:right="104" w:firstLine="0"/>
      </w:pPr>
      <w:r>
        <w:t>— заключительная. На каждую часть дано рекомендуемое время проведения.</w:t>
      </w:r>
      <w:r>
        <w:rPr>
          <w:spacing w:val="-67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мотивационной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(3-5</w:t>
      </w:r>
      <w:r>
        <w:rPr>
          <w:spacing w:val="1"/>
        </w:rPr>
        <w:t xml:space="preserve"> </w:t>
      </w:r>
      <w:r>
        <w:t>минут)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предъявление</w:t>
      </w:r>
      <w:r>
        <w:rPr>
          <w:spacing w:val="1"/>
        </w:rPr>
        <w:t xml:space="preserve"> </w:t>
      </w:r>
      <w:r>
        <w:t>обучающимся темы занятия, выдвижение мотива его проведения. Эта часть</w:t>
      </w:r>
      <w:r>
        <w:rPr>
          <w:spacing w:val="1"/>
        </w:rPr>
        <w:t xml:space="preserve"> </w:t>
      </w:r>
      <w:r>
        <w:t>обычно начинается с рассматривания видеоматериала, обсуждение 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введением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дальнейшую</w:t>
      </w:r>
      <w:r>
        <w:rPr>
          <w:spacing w:val="-1"/>
        </w:rPr>
        <w:t xml:space="preserve"> </w:t>
      </w:r>
      <w:r>
        <w:t>содержательную</w:t>
      </w:r>
      <w:r>
        <w:rPr>
          <w:spacing w:val="-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занятия.</w:t>
      </w:r>
    </w:p>
    <w:p w:rsidR="00F11C75" w:rsidRDefault="002B4EC3">
      <w:pPr>
        <w:pStyle w:val="a3"/>
        <w:spacing w:line="312" w:lineRule="auto"/>
        <w:ind w:left="102" w:right="104" w:firstLine="707"/>
      </w:pPr>
      <w:r>
        <w:t>Основная часть (до 20 минут) строится как сочетание разнообразной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rPr>
          <w:i/>
        </w:rPr>
        <w:t>интеллектуальной</w:t>
      </w:r>
      <w:r>
        <w:rPr>
          <w:i/>
          <w:spacing w:val="1"/>
        </w:rPr>
        <w:t xml:space="preserve"> </w:t>
      </w:r>
      <w:r>
        <w:t>(работа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rPr>
          <w:spacing w:val="-1"/>
        </w:rPr>
        <w:t>информацией),</w:t>
      </w:r>
      <w:r>
        <w:rPr>
          <w:spacing w:val="-17"/>
        </w:rPr>
        <w:t xml:space="preserve"> </w:t>
      </w:r>
      <w:r>
        <w:rPr>
          <w:i/>
          <w:spacing w:val="-1"/>
        </w:rPr>
        <w:t>коммуникативной</w:t>
      </w:r>
      <w:r>
        <w:rPr>
          <w:i/>
          <w:spacing w:val="-12"/>
        </w:rPr>
        <w:t xml:space="preserve"> </w:t>
      </w:r>
      <w:r>
        <w:t>(беседы,</w:t>
      </w:r>
      <w:r>
        <w:rPr>
          <w:spacing w:val="-18"/>
        </w:rPr>
        <w:t xml:space="preserve"> </w:t>
      </w:r>
      <w:r>
        <w:t>обсуждение</w:t>
      </w:r>
      <w:r>
        <w:rPr>
          <w:spacing w:val="-12"/>
        </w:rPr>
        <w:t xml:space="preserve"> </w:t>
      </w:r>
      <w:r>
        <w:t>видеоролика,</w:t>
      </w:r>
      <w:r>
        <w:rPr>
          <w:spacing w:val="-16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t xml:space="preserve">описаний, рассуждений), </w:t>
      </w:r>
      <w:r>
        <w:rPr>
          <w:i/>
        </w:rPr>
        <w:t xml:space="preserve">практической </w:t>
      </w:r>
      <w:r>
        <w:t>(решение конкретных практических</w:t>
      </w:r>
      <w:r>
        <w:rPr>
          <w:spacing w:val="1"/>
        </w:rPr>
        <w:t xml:space="preserve"> </w:t>
      </w:r>
      <w:r>
        <w:t>задач),</w:t>
      </w:r>
      <w:r>
        <w:rPr>
          <w:spacing w:val="1"/>
        </w:rPr>
        <w:t xml:space="preserve"> </w:t>
      </w:r>
      <w:r>
        <w:rPr>
          <w:i/>
        </w:rPr>
        <w:t>игровой</w:t>
      </w:r>
      <w:r>
        <w:rPr>
          <w:i/>
          <w:spacing w:val="1"/>
        </w:rPr>
        <w:t xml:space="preserve"> </w:t>
      </w:r>
      <w:r>
        <w:t>(дидактическая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ролевая</w:t>
      </w:r>
      <w:r>
        <w:rPr>
          <w:spacing w:val="1"/>
        </w:rPr>
        <w:t xml:space="preserve"> </w:t>
      </w:r>
      <w:r>
        <w:t>игра),</w:t>
      </w:r>
      <w:r>
        <w:rPr>
          <w:spacing w:val="1"/>
        </w:rPr>
        <w:t xml:space="preserve"> </w:t>
      </w:r>
      <w:r>
        <w:rPr>
          <w:i/>
        </w:rPr>
        <w:t>творческой</w:t>
      </w:r>
      <w:r>
        <w:rPr>
          <w:i/>
          <w:spacing w:val="1"/>
        </w:rPr>
        <w:t xml:space="preserve"> </w:t>
      </w:r>
      <w:r>
        <w:t>(обсуждение</w:t>
      </w:r>
      <w:r>
        <w:rPr>
          <w:spacing w:val="1"/>
        </w:rPr>
        <w:t xml:space="preserve"> </w:t>
      </w:r>
      <w:r>
        <w:t>воображаемых ситуаций,</w:t>
      </w:r>
      <w:r>
        <w:rPr>
          <w:spacing w:val="-1"/>
        </w:rPr>
        <w:t xml:space="preserve"> </w:t>
      </w:r>
      <w:r>
        <w:t>художественная</w:t>
      </w:r>
      <w:r>
        <w:rPr>
          <w:spacing w:val="-1"/>
        </w:rPr>
        <w:t xml:space="preserve"> </w:t>
      </w:r>
      <w:r>
        <w:t>деятельность).</w:t>
      </w:r>
    </w:p>
    <w:p w:rsidR="00F11C75" w:rsidRDefault="002B4EC3">
      <w:pPr>
        <w:pStyle w:val="a3"/>
        <w:spacing w:before="1" w:line="312" w:lineRule="auto"/>
        <w:ind w:left="102" w:right="108" w:firstLine="707"/>
      </w:pPr>
      <w:r>
        <w:t>В заключительной части подводятся итоги занятия и рассматривается</w:t>
      </w:r>
      <w:r>
        <w:rPr>
          <w:spacing w:val="1"/>
        </w:rPr>
        <w:t xml:space="preserve"> </w:t>
      </w:r>
      <w:r>
        <w:t>творческое</w:t>
      </w:r>
      <w:r>
        <w:rPr>
          <w:spacing w:val="-1"/>
        </w:rPr>
        <w:t xml:space="preserve"> </w:t>
      </w:r>
      <w:r>
        <w:t>задание.</w:t>
      </w:r>
    </w:p>
    <w:p w:rsidR="00F11C75" w:rsidRDefault="002B4EC3">
      <w:pPr>
        <w:pStyle w:val="a3"/>
        <w:spacing w:before="1" w:line="312" w:lineRule="auto"/>
        <w:ind w:left="102" w:right="105" w:firstLine="707"/>
      </w:pPr>
      <w:r>
        <w:t>Учитель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рекомендациями,</w:t>
      </w:r>
      <w:r>
        <w:rPr>
          <w:spacing w:val="-67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даются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каждом</w:t>
      </w:r>
      <w:r>
        <w:rPr>
          <w:spacing w:val="-8"/>
        </w:rPr>
        <w:t xml:space="preserve"> </w:t>
      </w:r>
      <w:r>
        <w:t>сценарии,</w:t>
      </w:r>
      <w:r>
        <w:rPr>
          <w:spacing w:val="-7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поможет</w:t>
      </w:r>
      <w:r>
        <w:rPr>
          <w:spacing w:val="-7"/>
        </w:rPr>
        <w:t xml:space="preserve"> </w:t>
      </w:r>
      <w:r>
        <w:t>ему</w:t>
      </w:r>
      <w:r>
        <w:rPr>
          <w:spacing w:val="-9"/>
        </w:rPr>
        <w:t xml:space="preserve"> </w:t>
      </w:r>
      <w:r>
        <w:t>осознанно</w:t>
      </w:r>
      <w:r>
        <w:rPr>
          <w:spacing w:val="-6"/>
        </w:rPr>
        <w:t xml:space="preserve"> </w:t>
      </w:r>
      <w:r>
        <w:t>принять</w:t>
      </w:r>
      <w:r>
        <w:rPr>
          <w:spacing w:val="-8"/>
        </w:rPr>
        <w:t xml:space="preserve"> </w:t>
      </w:r>
      <w:r>
        <w:t>цель</w:t>
      </w:r>
      <w:r>
        <w:rPr>
          <w:spacing w:val="-67"/>
        </w:rPr>
        <w:t xml:space="preserve"> </w:t>
      </w:r>
      <w:r>
        <w:t>занятия,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содержание и структуру.</w:t>
      </w:r>
    </w:p>
    <w:sectPr w:rsidR="00F11C75">
      <w:footerReference w:type="default" r:id="rId17"/>
      <w:pgSz w:w="11910" w:h="16840"/>
      <w:pgMar w:top="1280" w:right="740" w:bottom="1120" w:left="1600" w:header="0" w:footer="9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43F" w:rsidRDefault="0093043F">
      <w:r>
        <w:separator/>
      </w:r>
    </w:p>
  </w:endnote>
  <w:endnote w:type="continuationSeparator" w:id="0">
    <w:p w:rsidR="0093043F" w:rsidRDefault="00930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A40" w:rsidRDefault="006B3A4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3632" behindDoc="1" locked="0" layoutInCell="1" allowOverlap="1" wp14:anchorId="174DC1B1" wp14:editId="1D0C5368">
              <wp:simplePos x="0" y="0"/>
              <wp:positionH relativeFrom="page">
                <wp:posOffset>6840855</wp:posOffset>
              </wp:positionH>
              <wp:positionV relativeFrom="page">
                <wp:posOffset>10150475</wp:posOffset>
              </wp:positionV>
              <wp:extent cx="219710" cy="202565"/>
              <wp:effectExtent l="0" t="0" r="0" b="0"/>
              <wp:wrapNone/>
              <wp:docPr id="1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A40" w:rsidRDefault="006B3A40">
                          <w:pPr>
                            <w:spacing w:before="33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57A1D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538.65pt;margin-top:799.25pt;width:17.3pt;height:15.9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" filled="f" stroked="f">
              <v:textbox inset="0,0,0,0">
                <w:txbxContent>
                  <w:p w:rsidR="006B3A40" w:rsidRDefault="006B3A40">
                    <w:pPr>
                      <w:spacing w:before="33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57A1D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A40" w:rsidRDefault="006B3A4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4656" behindDoc="1" locked="0" layoutInCell="1" allowOverlap="1" wp14:anchorId="65CAD70D" wp14:editId="31A8F666">
              <wp:simplePos x="0" y="0"/>
              <wp:positionH relativeFrom="page">
                <wp:posOffset>9974580</wp:posOffset>
              </wp:positionH>
              <wp:positionV relativeFrom="page">
                <wp:posOffset>6785610</wp:posOffset>
              </wp:positionV>
              <wp:extent cx="219710" cy="165735"/>
              <wp:effectExtent l="0" t="0" r="0" b="0"/>
              <wp:wrapNone/>
              <wp:docPr id="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A40" w:rsidRDefault="006B3A4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57A1D">
                            <w:rPr>
                              <w:rFonts w:ascii="Calibri"/>
                              <w:noProof/>
                            </w:rPr>
                            <w:t>56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2" type="#_x0000_t202" style="position:absolute;margin-left:785.4pt;margin-top:534.3pt;width:17.3pt;height:13.05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EB5rgIAAK8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" filled="f" stroked="f">
              <v:textbox inset="0,0,0,0">
                <w:txbxContent>
                  <w:p w:rsidR="006B3A40" w:rsidRDefault="006B3A4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57A1D">
                      <w:rPr>
                        <w:rFonts w:ascii="Calibri"/>
                        <w:noProof/>
                      </w:rPr>
                      <w:t>56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A40" w:rsidRDefault="006B3A4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5680" behindDoc="1" locked="0" layoutInCell="1" allowOverlap="1" wp14:anchorId="3A017761" wp14:editId="654D9349">
              <wp:simplePos x="0" y="0"/>
              <wp:positionH relativeFrom="page">
                <wp:posOffset>6840855</wp:posOffset>
              </wp:positionH>
              <wp:positionV relativeFrom="page">
                <wp:posOffset>10187305</wp:posOffset>
              </wp:positionV>
              <wp:extent cx="219710" cy="165735"/>
              <wp:effectExtent l="0" t="0" r="0" b="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A40" w:rsidRDefault="006B3A4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57A1D">
                            <w:rPr>
                              <w:rFonts w:ascii="Calibri"/>
                              <w:noProof/>
                            </w:rPr>
                            <w:t>69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3" type="#_x0000_t202" style="position:absolute;margin-left:538.65pt;margin-top:802.15pt;width:17.3pt;height:13.05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" filled="f" stroked="f">
              <v:textbox inset="0,0,0,0">
                <w:txbxContent>
                  <w:p w:rsidR="006B3A40" w:rsidRDefault="006B3A4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57A1D">
                      <w:rPr>
                        <w:rFonts w:ascii="Calibri"/>
                        <w:noProof/>
                      </w:rPr>
                      <w:t>69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A40" w:rsidRDefault="006B3A4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6C18498F" wp14:editId="7ACADE51">
              <wp:simplePos x="0" y="0"/>
              <wp:positionH relativeFrom="page">
                <wp:posOffset>9722485</wp:posOffset>
              </wp:positionH>
              <wp:positionV relativeFrom="page">
                <wp:posOffset>7055485</wp:posOffset>
              </wp:positionV>
              <wp:extent cx="289560" cy="165735"/>
              <wp:effectExtent l="0" t="0" r="0" b="0"/>
              <wp:wrapNone/>
              <wp:docPr id="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956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A40" w:rsidRDefault="006B3A4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57A1D">
                            <w:rPr>
                              <w:rFonts w:ascii="Calibri"/>
                              <w:noProof/>
                            </w:rPr>
                            <w:t>71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4" type="#_x0000_t202" style="position:absolute;margin-left:765.55pt;margin-top:555.55pt;width:22.8pt;height:13.05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8zkrwIAAK8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" filled="f" stroked="f">
              <v:textbox inset="0,0,0,0">
                <w:txbxContent>
                  <w:p w:rsidR="006B3A40" w:rsidRDefault="006B3A4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57A1D">
                      <w:rPr>
                        <w:rFonts w:ascii="Calibri"/>
                        <w:noProof/>
                      </w:rPr>
                      <w:t>71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A40" w:rsidRDefault="006B3A4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78FE4D6" wp14:editId="364A95D9">
              <wp:simplePos x="0" y="0"/>
              <wp:positionH relativeFrom="page">
                <wp:posOffset>6771005</wp:posOffset>
              </wp:positionH>
              <wp:positionV relativeFrom="page">
                <wp:posOffset>9917430</wp:posOffset>
              </wp:positionV>
              <wp:extent cx="288925" cy="165735"/>
              <wp:effectExtent l="0" t="0" r="0" b="0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92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A40" w:rsidRDefault="006B3A4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57A1D">
                            <w:rPr>
                              <w:rFonts w:ascii="Calibri"/>
                              <w:noProof/>
                            </w:rPr>
                            <w:t>84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5" type="#_x0000_t202" style="position:absolute;margin-left:533.15pt;margin-top:780.9pt;width:22.7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" filled="f" stroked="f">
              <v:textbox inset="0,0,0,0">
                <w:txbxContent>
                  <w:p w:rsidR="006B3A40" w:rsidRDefault="006B3A4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57A1D">
                      <w:rPr>
                        <w:rFonts w:ascii="Calibri"/>
                        <w:noProof/>
                      </w:rPr>
                      <w:t>84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5917989"/>
      <w:docPartObj>
        <w:docPartGallery w:val="Page Numbers (Bottom of Page)"/>
        <w:docPartUnique/>
      </w:docPartObj>
    </w:sdtPr>
    <w:sdtEndPr/>
    <w:sdtContent>
      <w:p w:rsidR="006B3A40" w:rsidRDefault="006B3A40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7A1D">
          <w:rPr>
            <w:noProof/>
          </w:rPr>
          <w:t>85</w:t>
        </w:r>
        <w:r>
          <w:fldChar w:fldCharType="end"/>
        </w:r>
      </w:p>
    </w:sdtContent>
  </w:sdt>
  <w:p w:rsidR="006B3A40" w:rsidRDefault="006B3A40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43F" w:rsidRDefault="0093043F">
      <w:r>
        <w:separator/>
      </w:r>
    </w:p>
  </w:footnote>
  <w:footnote w:type="continuationSeparator" w:id="0">
    <w:p w:rsidR="0093043F" w:rsidRDefault="009304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9341B"/>
    <w:multiLevelType w:val="multilevel"/>
    <w:tmpl w:val="9239341B"/>
    <w:lvl w:ilvl="0">
      <w:start w:val="1"/>
      <w:numFmt w:val="decimal"/>
      <w:lvlText w:val="%1."/>
      <w:lvlJc w:val="left"/>
      <w:pPr>
        <w:ind w:left="107" w:hanging="36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010" w:hanging="36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921" w:hanging="3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31" w:hanging="3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2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3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73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84" w:hanging="368"/>
      </w:pPr>
      <w:rPr>
        <w:rFonts w:hint="default"/>
        <w:lang w:val="ru-RU" w:eastAsia="en-US" w:bidi="ar-SA"/>
      </w:rPr>
    </w:lvl>
  </w:abstractNum>
  <w:abstractNum w:abstractNumId="1">
    <w:nsid w:val="B5E306ED"/>
    <w:multiLevelType w:val="multilevel"/>
    <w:tmpl w:val="B5E306ED"/>
    <w:lvl w:ilvl="0">
      <w:start w:val="1"/>
      <w:numFmt w:val="decimal"/>
      <w:lvlText w:val="%1."/>
      <w:lvlJc w:val="left"/>
      <w:pPr>
        <w:ind w:left="133" w:hanging="28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144" w:hanging="28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9" w:hanging="2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3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7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7" w:hanging="288"/>
      </w:pPr>
      <w:rPr>
        <w:rFonts w:hint="default"/>
        <w:lang w:val="ru-RU" w:eastAsia="en-US" w:bidi="ar-SA"/>
      </w:rPr>
    </w:lvl>
  </w:abstractNum>
  <w:abstractNum w:abstractNumId="2">
    <w:nsid w:val="BF205925"/>
    <w:multiLevelType w:val="multilevel"/>
    <w:tmpl w:val="BF205925"/>
    <w:lvl w:ilvl="0">
      <w:start w:val="1"/>
      <w:numFmt w:val="decimal"/>
      <w:lvlText w:val="%1)"/>
      <w:lvlJc w:val="left"/>
      <w:pPr>
        <w:ind w:left="1153" w:hanging="31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2062" w:hanging="312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965" w:hanging="3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7" w:hanging="3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0" w:hanging="3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3" w:hanging="3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3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3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1" w:hanging="312"/>
      </w:pPr>
      <w:rPr>
        <w:rFonts w:hint="default"/>
        <w:lang w:val="ru-RU" w:eastAsia="en-US" w:bidi="ar-SA"/>
      </w:rPr>
    </w:lvl>
  </w:abstractNum>
  <w:abstractNum w:abstractNumId="3">
    <w:nsid w:val="CF092B84"/>
    <w:multiLevelType w:val="multilevel"/>
    <w:tmpl w:val="CF092B84"/>
    <w:lvl w:ilvl="0">
      <w:numFmt w:val="bullet"/>
      <w:lvlText w:val=""/>
      <w:lvlJc w:val="left"/>
      <w:pPr>
        <w:ind w:left="216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33" w:hanging="288"/>
        <w:jc w:val="left"/>
      </w:pPr>
      <w:rPr>
        <w:rFonts w:ascii="Times New Roman" w:eastAsia="Times New Roman" w:hAnsi="Times New Roman" w:cs="Times New Roman" w:hint="default"/>
        <w:color w:val="231F2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232" w:hanging="2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44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56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68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80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2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04" w:hanging="288"/>
      </w:pPr>
      <w:rPr>
        <w:rFonts w:hint="default"/>
        <w:lang w:val="ru-RU" w:eastAsia="en-US" w:bidi="ar-SA"/>
      </w:rPr>
    </w:lvl>
  </w:abstractNum>
  <w:abstractNum w:abstractNumId="4">
    <w:nsid w:val="0053208E"/>
    <w:multiLevelType w:val="multilevel"/>
    <w:tmpl w:val="0053208E"/>
    <w:lvl w:ilvl="0">
      <w:numFmt w:val="bullet"/>
      <w:lvlText w:val=""/>
      <w:lvlJc w:val="left"/>
      <w:pPr>
        <w:ind w:left="133" w:hanging="30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144" w:hanging="30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9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3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7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7" w:hanging="303"/>
      </w:pPr>
      <w:rPr>
        <w:rFonts w:hint="default"/>
        <w:lang w:val="ru-RU" w:eastAsia="en-US" w:bidi="ar-SA"/>
      </w:rPr>
    </w:lvl>
  </w:abstractNum>
  <w:abstractNum w:abstractNumId="5">
    <w:nsid w:val="0248C179"/>
    <w:multiLevelType w:val="multilevel"/>
    <w:tmpl w:val="0248C179"/>
    <w:lvl w:ilvl="0">
      <w:start w:val="1"/>
      <w:numFmt w:val="decimal"/>
      <w:lvlText w:val="%1)"/>
      <w:lvlJc w:val="left"/>
      <w:pPr>
        <w:ind w:left="107" w:hanging="36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010" w:hanging="36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921" w:hanging="3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31" w:hanging="3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2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3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73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84" w:hanging="368"/>
      </w:pPr>
      <w:rPr>
        <w:rFonts w:hint="default"/>
        <w:lang w:val="ru-RU" w:eastAsia="en-US" w:bidi="ar-SA"/>
      </w:rPr>
    </w:lvl>
  </w:abstractNum>
  <w:abstractNum w:abstractNumId="6">
    <w:nsid w:val="03D62ECE"/>
    <w:multiLevelType w:val="multilevel"/>
    <w:tmpl w:val="03D62ECE"/>
    <w:lvl w:ilvl="0">
      <w:start w:val="1"/>
      <w:numFmt w:val="decimal"/>
      <w:lvlText w:val="%1."/>
      <w:lvlJc w:val="left"/>
      <w:pPr>
        <w:ind w:left="1129" w:hanging="28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2026" w:hanging="28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933" w:hanging="2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39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6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9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6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3" w:hanging="288"/>
      </w:pPr>
      <w:rPr>
        <w:rFonts w:hint="default"/>
        <w:lang w:val="ru-RU" w:eastAsia="en-US" w:bidi="ar-SA"/>
      </w:rPr>
    </w:lvl>
  </w:abstractNum>
  <w:abstractNum w:abstractNumId="7">
    <w:nsid w:val="25B654F3"/>
    <w:multiLevelType w:val="multilevel"/>
    <w:tmpl w:val="25B654F3"/>
    <w:lvl w:ilvl="0">
      <w:numFmt w:val="bullet"/>
      <w:lvlText w:val="–"/>
      <w:lvlJc w:val="left"/>
      <w:pPr>
        <w:ind w:left="133" w:hanging="2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144" w:hanging="27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9" w:hanging="2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3" w:hanging="2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2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2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7" w:hanging="2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2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7" w:hanging="274"/>
      </w:pPr>
      <w:rPr>
        <w:rFonts w:hint="default"/>
        <w:lang w:val="ru-RU" w:eastAsia="en-US" w:bidi="ar-SA"/>
      </w:rPr>
    </w:lvl>
  </w:abstractNum>
  <w:abstractNum w:abstractNumId="8">
    <w:nsid w:val="2A8F537B"/>
    <w:multiLevelType w:val="multilevel"/>
    <w:tmpl w:val="2A8F537B"/>
    <w:lvl w:ilvl="0">
      <w:numFmt w:val="bullet"/>
      <w:lvlText w:val=""/>
      <w:lvlJc w:val="left"/>
      <w:pPr>
        <w:ind w:left="133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144" w:hanging="207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9" w:hanging="2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3" w:hanging="2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2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2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7" w:hanging="2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2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7" w:hanging="207"/>
      </w:pPr>
      <w:rPr>
        <w:rFonts w:hint="default"/>
        <w:lang w:val="ru-RU" w:eastAsia="en-US" w:bidi="ar-SA"/>
      </w:rPr>
    </w:lvl>
  </w:abstractNum>
  <w:abstractNum w:abstractNumId="9">
    <w:nsid w:val="59ADCABA"/>
    <w:multiLevelType w:val="multilevel"/>
    <w:tmpl w:val="59ADCABA"/>
    <w:lvl w:ilvl="0">
      <w:numFmt w:val="bullet"/>
      <w:lvlText w:val=""/>
      <w:lvlJc w:val="left"/>
      <w:pPr>
        <w:ind w:left="133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144" w:hanging="23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9" w:hanging="2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3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7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7" w:hanging="233"/>
      </w:pPr>
      <w:rPr>
        <w:rFonts w:hint="default"/>
        <w:lang w:val="ru-RU" w:eastAsia="en-US" w:bidi="ar-SA"/>
      </w:rPr>
    </w:lvl>
  </w:abstractNum>
  <w:abstractNum w:abstractNumId="10">
    <w:nsid w:val="72183CF9"/>
    <w:multiLevelType w:val="multilevel"/>
    <w:tmpl w:val="72183CF9"/>
    <w:lvl w:ilvl="0">
      <w:numFmt w:val="bullet"/>
      <w:lvlText w:val=""/>
      <w:lvlJc w:val="left"/>
      <w:pPr>
        <w:ind w:left="133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144" w:hanging="23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9" w:hanging="2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3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7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7" w:hanging="233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0"/>
  </w:num>
  <w:num w:numId="9">
    <w:abstractNumId w:val="5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C75"/>
    <w:rsid w:val="00134F9A"/>
    <w:rsid w:val="001520B6"/>
    <w:rsid w:val="00257A1D"/>
    <w:rsid w:val="002B4EC3"/>
    <w:rsid w:val="003238AD"/>
    <w:rsid w:val="003C54F3"/>
    <w:rsid w:val="00473F5D"/>
    <w:rsid w:val="005C0BDF"/>
    <w:rsid w:val="006B3A40"/>
    <w:rsid w:val="00801D6D"/>
    <w:rsid w:val="0093043F"/>
    <w:rsid w:val="00D366CB"/>
    <w:rsid w:val="00EE58C1"/>
    <w:rsid w:val="00F11C75"/>
    <w:rsid w:val="667003CD"/>
    <w:rsid w:val="6CBA3EB5"/>
    <w:rsid w:val="718405D1"/>
    <w:rsid w:val="78966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1" w:qFormat="1"/>
    <w:lsdException w:name="toc 2" w:uiPriority="1" w:qFormat="1"/>
    <w:lsdException w:name="toc 3" w:uiPriority="1" w:qFormat="1"/>
    <w:lsdException w:name="footer" w:uiPriority="99"/>
    <w:lsdException w:name="caption" w:semiHidden="1" w:unhideWhenUsed="1" w:qFormat="1"/>
    <w:lsdException w:name="Title" w:uiPriority="1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spacing w:before="73"/>
      <w:ind w:left="1807" w:right="1096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next w:val="a"/>
    <w:uiPriority w:val="1"/>
    <w:qFormat/>
    <w:pPr>
      <w:ind w:left="133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uiPriority w:val="1"/>
    <w:qFormat/>
    <w:pPr>
      <w:spacing w:before="160"/>
      <w:ind w:left="841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1"/>
    <w:qFormat/>
    <w:pPr>
      <w:ind w:left="1129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33" w:firstLine="708"/>
      <w:jc w:val="both"/>
    </w:pPr>
    <w:rPr>
      <w:sz w:val="28"/>
      <w:szCs w:val="28"/>
    </w:rPr>
  </w:style>
  <w:style w:type="paragraph" w:styleId="10">
    <w:name w:val="toc 1"/>
    <w:basedOn w:val="a"/>
    <w:next w:val="a"/>
    <w:uiPriority w:val="1"/>
    <w:qFormat/>
    <w:pPr>
      <w:spacing w:before="226"/>
      <w:ind w:left="133"/>
    </w:pPr>
    <w:rPr>
      <w:sz w:val="28"/>
      <w:szCs w:val="28"/>
    </w:rPr>
  </w:style>
  <w:style w:type="paragraph" w:styleId="30">
    <w:name w:val="toc 3"/>
    <w:basedOn w:val="a"/>
    <w:next w:val="a"/>
    <w:uiPriority w:val="1"/>
    <w:qFormat/>
    <w:pPr>
      <w:spacing w:before="124"/>
      <w:ind w:left="572"/>
    </w:pPr>
    <w:rPr>
      <w:sz w:val="28"/>
      <w:szCs w:val="28"/>
    </w:rPr>
  </w:style>
  <w:style w:type="paragraph" w:styleId="20">
    <w:name w:val="toc 2"/>
    <w:basedOn w:val="a"/>
    <w:next w:val="a"/>
    <w:uiPriority w:val="1"/>
    <w:qFormat/>
    <w:pPr>
      <w:spacing w:before="126"/>
      <w:ind w:left="354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3"/>
      <w:ind w:left="1365" w:right="1364"/>
      <w:jc w:val="center"/>
    </w:pPr>
    <w:rPr>
      <w:rFonts w:ascii="Calibri" w:eastAsia="Calibri" w:hAnsi="Calibri" w:cs="Calibri"/>
      <w:b/>
      <w:bCs/>
      <w:sz w:val="56"/>
      <w:szCs w:val="5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133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paragraph" w:styleId="a6">
    <w:name w:val="Balloon Text"/>
    <w:basedOn w:val="a"/>
    <w:link w:val="a7"/>
    <w:rsid w:val="00D366CB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rsid w:val="00D366CB"/>
    <w:rPr>
      <w:rFonts w:ascii="Segoe UI" w:eastAsia="Times New Roman" w:hAnsi="Segoe UI" w:cs="Segoe UI"/>
      <w:sz w:val="18"/>
      <w:szCs w:val="18"/>
      <w:lang w:eastAsia="en-US"/>
    </w:rPr>
  </w:style>
  <w:style w:type="paragraph" w:styleId="a8">
    <w:name w:val="header"/>
    <w:basedOn w:val="a"/>
    <w:link w:val="a9"/>
    <w:rsid w:val="006B3A4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6B3A40"/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rsid w:val="006B3A4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B3A40"/>
    <w:rPr>
      <w:rFonts w:ascii="Times New Roman" w:eastAsia="Times New Roman" w:hAnsi="Times New Roman" w:cs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1" w:qFormat="1"/>
    <w:lsdException w:name="toc 2" w:uiPriority="1" w:qFormat="1"/>
    <w:lsdException w:name="toc 3" w:uiPriority="1" w:qFormat="1"/>
    <w:lsdException w:name="footer" w:uiPriority="99"/>
    <w:lsdException w:name="caption" w:semiHidden="1" w:unhideWhenUsed="1" w:qFormat="1"/>
    <w:lsdException w:name="Title" w:uiPriority="1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spacing w:before="73"/>
      <w:ind w:left="1807" w:right="1096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next w:val="a"/>
    <w:uiPriority w:val="1"/>
    <w:qFormat/>
    <w:pPr>
      <w:ind w:left="133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uiPriority w:val="1"/>
    <w:qFormat/>
    <w:pPr>
      <w:spacing w:before="160"/>
      <w:ind w:left="841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1"/>
    <w:qFormat/>
    <w:pPr>
      <w:ind w:left="1129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33" w:firstLine="708"/>
      <w:jc w:val="both"/>
    </w:pPr>
    <w:rPr>
      <w:sz w:val="28"/>
      <w:szCs w:val="28"/>
    </w:rPr>
  </w:style>
  <w:style w:type="paragraph" w:styleId="10">
    <w:name w:val="toc 1"/>
    <w:basedOn w:val="a"/>
    <w:next w:val="a"/>
    <w:uiPriority w:val="1"/>
    <w:qFormat/>
    <w:pPr>
      <w:spacing w:before="226"/>
      <w:ind w:left="133"/>
    </w:pPr>
    <w:rPr>
      <w:sz w:val="28"/>
      <w:szCs w:val="28"/>
    </w:rPr>
  </w:style>
  <w:style w:type="paragraph" w:styleId="30">
    <w:name w:val="toc 3"/>
    <w:basedOn w:val="a"/>
    <w:next w:val="a"/>
    <w:uiPriority w:val="1"/>
    <w:qFormat/>
    <w:pPr>
      <w:spacing w:before="124"/>
      <w:ind w:left="572"/>
    </w:pPr>
    <w:rPr>
      <w:sz w:val="28"/>
      <w:szCs w:val="28"/>
    </w:rPr>
  </w:style>
  <w:style w:type="paragraph" w:styleId="20">
    <w:name w:val="toc 2"/>
    <w:basedOn w:val="a"/>
    <w:next w:val="a"/>
    <w:uiPriority w:val="1"/>
    <w:qFormat/>
    <w:pPr>
      <w:spacing w:before="126"/>
      <w:ind w:left="354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3"/>
      <w:ind w:left="1365" w:right="1364"/>
      <w:jc w:val="center"/>
    </w:pPr>
    <w:rPr>
      <w:rFonts w:ascii="Calibri" w:eastAsia="Calibri" w:hAnsi="Calibri" w:cs="Calibri"/>
      <w:b/>
      <w:bCs/>
      <w:sz w:val="56"/>
      <w:szCs w:val="5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133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paragraph" w:styleId="a6">
    <w:name w:val="Balloon Text"/>
    <w:basedOn w:val="a"/>
    <w:link w:val="a7"/>
    <w:rsid w:val="00D366CB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rsid w:val="00D366CB"/>
    <w:rPr>
      <w:rFonts w:ascii="Segoe UI" w:eastAsia="Times New Roman" w:hAnsi="Segoe UI" w:cs="Segoe UI"/>
      <w:sz w:val="18"/>
      <w:szCs w:val="18"/>
      <w:lang w:eastAsia="en-US"/>
    </w:rPr>
  </w:style>
  <w:style w:type="paragraph" w:styleId="a8">
    <w:name w:val="header"/>
    <w:basedOn w:val="a"/>
    <w:link w:val="a9"/>
    <w:rsid w:val="006B3A4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6B3A40"/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rsid w:val="006B3A4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B3A40"/>
    <w:rPr>
      <w:rFonts w:ascii="Times New Roman" w:eastAsia="Times New Roman" w:hAnsi="Times New Roman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ru.wikipedia.org/wiki/%D0%90%D0%B4%D0%BC%D0%B8%D1%80%D0%B0%D0%B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85</Pages>
  <Words>24320</Words>
  <Characters>138628</Characters>
  <Application>Microsoft Office Word</Application>
  <DocSecurity>0</DocSecurity>
  <Lines>1155</Lines>
  <Paragraphs>325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Фарида</cp:lastModifiedBy>
  <cp:revision>8</cp:revision>
  <cp:lastPrinted>2023-10-01T11:24:00Z</cp:lastPrinted>
  <dcterms:created xsi:type="dcterms:W3CDTF">2023-09-27T18:48:00Z</dcterms:created>
  <dcterms:modified xsi:type="dcterms:W3CDTF">2024-06-17T07:43:00Z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2023-08-29T00:00:00Z</vt:filetime>
  </property>
  <property fmtid="{D5CDD505-2E9C-101B-9397-08002B2CF9AE}" pid="5" name="KSOProductBuildVer">
    <vt:lpwstr>1049-12.2.0.13201</vt:lpwstr>
  </property>
  <property fmtid="{D5CDD505-2E9C-101B-9397-08002B2CF9AE}" pid="6" name="ICV">
    <vt:lpwstr>0C938C7E7B174EDA921D825C27416D5B</vt:lpwstr>
  </property>
</Properties>
</file>